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42BB4" w14:textId="77777777" w:rsidR="007B0256" w:rsidRPr="006D6A7B" w:rsidRDefault="00E92451" w:rsidP="006D6A7B">
      <w:pPr>
        <w:pStyle w:val="Heading1"/>
        <w:spacing w:before="240" w:line="240" w:lineRule="auto"/>
        <w:rPr>
          <w:sz w:val="64"/>
          <w:szCs w:val="64"/>
        </w:rPr>
      </w:pPr>
      <w:proofErr w:type="spellStart"/>
      <w:r w:rsidRPr="006D6A7B">
        <w:rPr>
          <w:rFonts w:ascii="Khmer UI" w:hAnsi="Khmer UI" w:cs="Khmer UI"/>
          <w:sz w:val="64"/>
          <w:szCs w:val="64"/>
        </w:rPr>
        <w:t>ដំណោះស្រាយវិវាទគ្រួសារ</w:t>
      </w:r>
      <w:bookmarkStart w:id="0" w:name="_GoBack"/>
      <w:bookmarkEnd w:id="0"/>
      <w:proofErr w:type="spellEnd"/>
    </w:p>
    <w:p w14:paraId="052D438E" w14:textId="5BD0170F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r w:rsidRPr="003C68A2">
        <w:rPr>
          <w:rFonts w:ascii="Khmer UI" w:eastAsia="DaunPenh" w:hAnsi="Khmer UI" w:cs="Khmer UI"/>
          <w:szCs w:val="24"/>
        </w:rPr>
        <w:t>រដ្ឋាភិបាលអូស្ត្រាលីផ្តល់មូលនិធិដល់សេវាកម្មដោះស្រាយវិវាទគ្រួសារដើម្បីជួយគ្រួសារអូស្ត្រាលីឱ្យពិភាក្សា</w:t>
      </w:r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eastAsia="DaunPenh" w:hAnsi="Khmer UI" w:cs="Khmer UI"/>
          <w:szCs w:val="24"/>
        </w:rPr>
        <w:t>និងយល់ព្រមលើការរៀបចំចាត់ចែងដែលបំពេញផលប្រយោជន៍ដ៏ល្អបំផុត</w:t>
      </w:r>
      <w:proofErr w:type="spellStart"/>
      <w:r w:rsidRPr="003C68A2">
        <w:rPr>
          <w:rFonts w:ascii="Khmer UI" w:eastAsia="DaunPenh" w:hAnsi="Khmer UI" w:cs="Khmer UI"/>
          <w:szCs w:val="24"/>
        </w:rPr>
        <w:t>សម្រាប់កូន</w:t>
      </w:r>
      <w:proofErr w:type="spellEnd"/>
      <w:r w:rsidRPr="003C68A2">
        <w:rPr>
          <w:rFonts w:ascii="Khmer UI" w:eastAsia="DaunPenh" w:hAnsi="Khmer UI" w:cs="Khmer UI"/>
          <w:szCs w:val="24"/>
        </w:rPr>
        <w:t>ៗ</w:t>
      </w:r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របស់ពួកគេដោយមិនចាំបាច់ទៅតុលាការ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348543AD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eastAsia="Times New Roman" w:hAnsi="Khmer UI" w:cs="Khmer UI"/>
          <w:sz w:val="32"/>
          <w:szCs w:val="32"/>
          <w:lang w:eastAsia="en-AU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តើការដោះស្រាយវិវាទគ្រួសារ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(FDR) </w:t>
      </w:r>
      <w:proofErr w:type="spellStart"/>
      <w:r w:rsidRPr="006B0C98">
        <w:rPr>
          <w:rFonts w:ascii="Khmer UI" w:hAnsi="Khmer UI" w:cs="Khmer UI"/>
          <w:sz w:val="32"/>
          <w:szCs w:val="32"/>
        </w:rPr>
        <w:t>គឺជាអ្វី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77821A50" w14:textId="181BCFF4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ការដោះស្រាយវិវាទគ្រួសារ</w:t>
      </w:r>
      <w:proofErr w:type="spellEnd"/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(FDR)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គឺជាប្រភេទនៃការសម្រុះសម្រួលដែលជួយឱ្យគ្រួសារដែលបែកគ្នា</w:t>
      </w:r>
      <w:proofErr w:type="spellEnd"/>
      <w:r w:rsidR="00E33BC8">
        <w:rPr>
          <w:rFonts w:ascii="Khmer UI" w:eastAsia="DaunPenh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ឈានដល់កិច្ចព្រមព្រៀងផ្ទាល់ខ្លួនរបស់ពួកគេដោយមិនចាំបាច់ទៅតុលាការ</w:t>
      </w:r>
      <w:proofErr w:type="spellEnd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។</w:t>
      </w:r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</w:t>
      </w:r>
      <w:r w:rsidRPr="003C68A2">
        <w:rPr>
          <w:rFonts w:ascii="Khmer UI" w:hAnsi="Khmer UI" w:cs="Khmer UI"/>
          <w:szCs w:val="24"/>
        </w:rPr>
        <w:t xml:space="preserve">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អាចជួយ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មនុស្សឱ្យព្រមព្រៀងលើបញ្ហាជាច្រើនដែលទាក់ទងនឹងទ្រព្យសម្បត្តិ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លុយកាក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និងសំខាន់បំផុត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គឺកូនៗរបស់ពួកគេ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5538606E" w14:textId="0AB67F7E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bidi="es-ES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ត្រូវបានផ្តល់ដោយបុគ្គល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និងអង្គការជាច្រើន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ឧទាហរណ</w:t>
      </w:r>
      <w:proofErr w:type="spellEnd"/>
      <w:r w:rsidRPr="003C68A2">
        <w:rPr>
          <w:rFonts w:ascii="Khmer UI" w:eastAsia="DaunPenh" w:hAnsi="Khmer UI" w:cs="Khmer UI"/>
          <w:szCs w:val="24"/>
        </w:rPr>
        <w:t>៍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មជ្ឈមណ្ឌល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ទំនាក់ទំនងគ្រួសារ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អង្គការសហគមន</w:t>
      </w:r>
      <w:proofErr w:type="spellEnd"/>
      <w:r w:rsidRPr="003C68A2">
        <w:rPr>
          <w:rFonts w:ascii="Khmer UI" w:eastAsia="DaunPenh" w:hAnsi="Khmer UI" w:cs="Khmer UI"/>
          <w:szCs w:val="24"/>
        </w:rPr>
        <w:t>៍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គណៈកម្មការជំនួយផ្នែកច្បាប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និងបុគ្គលនានា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ដែលផ្តល់ជូនសេវាកម្ម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ឯកជន</w:t>
      </w:r>
      <w:proofErr w:type="spellEnd"/>
      <w:r w:rsidRPr="003C68A2">
        <w:rPr>
          <w:rFonts w:ascii="Khmer UI" w:hAnsi="Khmer UI" w:cs="Khmer UI"/>
          <w:szCs w:val="24"/>
        </w:rPr>
        <w:t xml:space="preserve"> (</w:t>
      </w:r>
      <w:proofErr w:type="spellStart"/>
      <w:r w:rsidRPr="003C68A2">
        <w:rPr>
          <w:rFonts w:ascii="Khmer UI" w:eastAsia="DaunPenh" w:hAnsi="Khmer UI" w:cs="Khmer UI"/>
          <w:szCs w:val="24"/>
        </w:rPr>
        <w:t>បង់ប្រាក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>)</w:t>
      </w:r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ប្រសិនបើអ្នកស្ថិតនៅក្នុងតំបន់ដាច់ស្រយាល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ឬមិនអាចទៅដល់អ្នកផ្តល់សេវា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អ្នកក៏អាចចូលប្រើសេវាកម្ម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តាមរយៈទូរសព្ទ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ឬសន្និសីទវីដេអូផងដែរ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6ED82F0E" w14:textId="78D695A9" w:rsidR="000068AF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មានតែអ្នកប្រកបវិជ្ជាជីវៈ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ដែលមានការទទួលស្គាល់ជាផ្លូវការប៉ុណ្ណោះត្រូវបាន</w:t>
      </w:r>
      <w:proofErr w:type="spellEnd"/>
      <w:r w:rsidR="00E33BC8">
        <w:rPr>
          <w:rFonts w:ascii="Khmer UI" w:eastAsia="DaunPenh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អនុញ្ញាតឱ្យផ្តល់សេវាកម្ម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FDR</w:t>
      </w:r>
      <w:r w:rsidRPr="003C68A2">
        <w:rPr>
          <w:rFonts w:ascii="Khmer UI" w:eastAsia="DaunPenh" w:hAnsi="Khmer UI" w:cs="Khmer UI"/>
          <w:szCs w:val="24"/>
          <w:lang w:eastAsia="en-AU"/>
        </w:rPr>
        <w:t>។</w:t>
      </w:r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អ្នកអាចពិនិត្យមើល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hyperlink r:id="rId7" w:history="1">
        <w:r w:rsidR="000068AF" w:rsidRPr="003C68A2">
          <w:rPr>
            <w:rStyle w:val="Hyperlink"/>
            <w:rFonts w:ascii="Khmer UI" w:eastAsia="DaunPenh" w:hAnsi="Khmer UI" w:cs="Khmer UI"/>
            <w:szCs w:val="24"/>
          </w:rPr>
          <w:t>បញ្ជីដំណោះស្រាយវិវាទគ្រួសារ</w:t>
        </w:r>
      </w:hyperlink>
      <w:r w:rsidRPr="003C68A2">
        <w:rPr>
          <w:rFonts w:ascii="Khmer UI" w:eastAsia="Times New Roman" w:hAnsi="Khmer UI" w:cs="Khmer UI"/>
          <w:szCs w:val="24"/>
          <w:lang w:eastAsia="en-AU"/>
        </w:rPr>
        <w:t xml:space="preserve"> (</w:t>
      </w:r>
      <w:hyperlink r:id="rId8" w:history="1">
        <w:r w:rsidR="00AA29E8" w:rsidRPr="004F248D">
          <w:rPr>
            <w:rStyle w:val="Hyperlink"/>
            <w:rFonts w:ascii="Khmer UI" w:hAnsi="Khmer UI" w:cs="Khmer UI"/>
            <w:szCs w:val="24"/>
          </w:rPr>
          <w:t>https://fdrr.ag.gov.au/</w:t>
        </w:r>
      </w:hyperlink>
      <w:r w:rsidRPr="003C68A2">
        <w:rPr>
          <w:rFonts w:ascii="Khmer UI" w:eastAsia="Times New Roman" w:hAnsi="Khmer UI" w:cs="Khmer UI"/>
          <w:szCs w:val="24"/>
          <w:lang w:eastAsia="en-AU"/>
        </w:rPr>
        <w:t xml:space="preserve">)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ដើម្បីបញ្ជាក់ថាតើនរណាម្នាក់ជាអ្នកប្រកបវិជ្ជាជីវៈ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ដែលមានការទទួលស្គាល់ជាផ្លូវការឬអត</w:t>
      </w:r>
      <w:proofErr w:type="spellEnd"/>
      <w:r w:rsidRPr="003C68A2">
        <w:rPr>
          <w:rFonts w:ascii="Khmer UI" w:eastAsia="DaunPenh" w:hAnsi="Khmer UI" w:cs="Khmer UI"/>
          <w:szCs w:val="24"/>
          <w:lang w:eastAsia="en-AU"/>
        </w:rPr>
        <w:t>់។</w:t>
      </w:r>
    </w:p>
    <w:p w14:paraId="769216C8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ជាការចាំបាច់ទេ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5D80E9AB" w14:textId="3CFD90F7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ឪពុកម្តាយដែលបែកគ្នាត្រូវបានច្បាប់តម្រូវឱ្យព្យាយាម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មុនពេលពួកគេអាច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ដាក់ពាក្យទៅតុលាការច្បាប់គ្រួសារសម្រាប់ដីកាចិញ្ចឹមកូន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លុះត្រាតែការលើកលែងមួយ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ឬច្រើនដូចខាងក្រោមត្រូវបានអនុវត្ត</w:t>
      </w:r>
      <w:proofErr w:type="spellEnd"/>
      <w:r w:rsidRPr="003C68A2">
        <w:rPr>
          <w:rFonts w:ascii="Khmer UI" w:eastAsia="DaunPenh" w:hAnsi="Khmer UI" w:cs="Khmer UI"/>
          <w:szCs w:val="24"/>
        </w:rPr>
        <w:t>៖</w:t>
      </w:r>
    </w:p>
    <w:p w14:paraId="35913E6E" w14:textId="77777777" w:rsidR="00791608" w:rsidRPr="003C68A2" w:rsidRDefault="00E92451" w:rsidP="00791608">
      <w:pPr>
        <w:pStyle w:val="Bullets"/>
        <w:rPr>
          <w:rFonts w:ascii="Khmer UI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អ្នកកំពុងធ្វើកិច្ចព្រមព្រៀងជាផ្លូវការតាមរយៈ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 xml:space="preserve"> '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ដីកាការយល់ព្រម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>'</w:t>
      </w:r>
    </w:p>
    <w:p w14:paraId="2014DEB9" w14:textId="77777777" w:rsidR="00791608" w:rsidRPr="003C68A2" w:rsidRDefault="00E92451" w:rsidP="00791608">
      <w:pPr>
        <w:pStyle w:val="Bullets"/>
        <w:rPr>
          <w:rFonts w:ascii="Khmer UI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អំពើហិង្សាក្នុងគ្រួសារ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ឬការរំលោភបំពានលើកុមារបានកើតឡើង</w:t>
      </w:r>
      <w:proofErr w:type="spellEnd"/>
    </w:p>
    <w:p w14:paraId="5BB13419" w14:textId="77777777" w:rsidR="00791608" w:rsidRPr="003C68A2" w:rsidRDefault="00E92451" w:rsidP="00791608">
      <w:pPr>
        <w:pStyle w:val="Bullets"/>
        <w:rPr>
          <w:rFonts w:ascii="Khmer UI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អ្នកកំពុងឆ្លើយតបទៅនឹងពាក្យសុំទៅតុលាការ</w:t>
      </w:r>
      <w:proofErr w:type="spellEnd"/>
    </w:p>
    <w:p w14:paraId="38289B91" w14:textId="77777777" w:rsidR="00791608" w:rsidRPr="003C68A2" w:rsidRDefault="00E92451" w:rsidP="00791608">
      <w:pPr>
        <w:pStyle w:val="Bullets"/>
        <w:rPr>
          <w:rFonts w:ascii="Khmer UI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ការសម្រេចចិត្តចាំបាច់ត្រូវធ្វើជាបន្ទាន</w:t>
      </w:r>
      <w:proofErr w:type="spellEnd"/>
      <w:r w:rsidRPr="003C68A2">
        <w:rPr>
          <w:rFonts w:ascii="Khmer UI" w:eastAsia="DaunPenh" w:hAnsi="Khmer UI" w:cs="Khmer UI"/>
          <w:szCs w:val="24"/>
          <w:lang w:eastAsia="en-AU"/>
        </w:rPr>
        <w:t>់</w:t>
      </w:r>
    </w:p>
    <w:p w14:paraId="08E4E684" w14:textId="77777777" w:rsidR="00791608" w:rsidRPr="003C68A2" w:rsidRDefault="00E92451" w:rsidP="00791608">
      <w:pPr>
        <w:pStyle w:val="Bullets"/>
        <w:rPr>
          <w:rFonts w:ascii="Khmer UI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មនុស្សម្នាក់មិនអាចចូលរួមក្នុង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បាន</w:t>
      </w:r>
      <w:proofErr w:type="spellEnd"/>
    </w:p>
    <w:p w14:paraId="506C0B74" w14:textId="20CEA6EF" w:rsidR="00791608" w:rsidRPr="003C68A2" w:rsidRDefault="00E92451" w:rsidP="00791608">
      <w:pPr>
        <w:pStyle w:val="Bullets"/>
        <w:rPr>
          <w:rStyle w:val="BookTitle"/>
          <w:rFonts w:ascii="Khmer UI" w:hAnsi="Khmer UI" w:cs="Khmer UI"/>
          <w:i w:val="0"/>
          <w:iCs w:val="0"/>
          <w:smallCaps w:val="0"/>
          <w:spacing w:val="0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lastRenderedPageBreak/>
        <w:t>មនុស្សម្នាក់មិនបានអនុវត្តតាម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ឬបានបង្ហាញការមិនគោរពយ៉ាងធ្ងន់ធ្ងរចំពោះដីកា</w:t>
      </w:r>
      <w:proofErr w:type="spellEnd"/>
      <w:r w:rsidR="00E33BC8">
        <w:rPr>
          <w:rFonts w:ascii="Khmer UI" w:eastAsia="DaunPenh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របស់តុលាការដែលបានធ្វើឡើងក្នុងរយៈពេល</w:t>
      </w:r>
      <w:proofErr w:type="spellEnd"/>
      <w:r w:rsidRPr="003C68A2">
        <w:rPr>
          <w:rFonts w:ascii="Khmer UI" w:hAnsi="Khmer UI" w:cs="Khmer UI"/>
          <w:szCs w:val="24"/>
          <w:lang w:eastAsia="en-AU"/>
        </w:rPr>
        <w:t xml:space="preserve"> 12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ខែចុងក្រោយនេះ</w:t>
      </w:r>
      <w:proofErr w:type="spellEnd"/>
      <w:r w:rsidRPr="003C68A2">
        <w:rPr>
          <w:rFonts w:ascii="Khmer UI" w:eastAsia="DaunPenh" w:hAnsi="Khmer UI" w:cs="Khmer UI"/>
          <w:szCs w:val="24"/>
          <w:lang w:eastAsia="en-AU"/>
        </w:rPr>
        <w:t>។</w:t>
      </w:r>
    </w:p>
    <w:p w14:paraId="5C002F24" w14:textId="77777777" w:rsidR="009912AA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សូម្បីតែមនុស្សដែលធ្លាប់ទៅតុលាការក៏អាចត្រូវព្យាយាម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បានដែរ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ប្រសិនបើពួកគេត្រូវការដីកាតុលាការថ្មី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ឬផ្លាស់ប្តូរដីកាបច្ចុប្បន្ន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0E1D554B" w14:textId="7B71A8A8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ប្រសិនបើមិនមានការលើកលែងទេ</w:t>
      </w:r>
      <w:proofErr w:type="spellEnd"/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អ្នកនឹងត្រូវដាក់វិញ្ញាបនបត្រមួយពីអ្នកប្រកបវិជ្ជាជីវៈ</w:t>
      </w:r>
      <w:proofErr w:type="spellEnd"/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FDR </w:t>
      </w:r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ដើម្បីឱ្យមានការកំណត់ពីបញ្ហាការចិញ្ចឹមកូនដែលកំណត់ដោយតុលាការច្បាប់គ្រួសារ។</w:t>
      </w:r>
      <w:r w:rsidR="00291C4D" w:rsidRPr="003C68A2">
        <w:rPr>
          <w:rFonts w:ascii="Khmer UI" w:hAnsi="Khmer UI" w:cs="Khmer UI"/>
          <w:szCs w:val="24"/>
        </w:rPr>
        <w:t xml:space="preserve"> 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វិញ្ញាបនបត្រអាចចេញបានតែដោយអ្នកប្រកបវិជ្ជាជីវៈ</w:t>
      </w:r>
      <w:proofErr w:type="spellEnd"/>
      <w:r w:rsidR="00291C4D"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ដែលបានទទួលស្គាល់ជាផ្លូវការ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នៅក្រោមបទប្បញ្ញត្តិនៃច្បាប់គ្រួសារ</w:t>
      </w:r>
      <w:proofErr w:type="spellEnd"/>
      <w:r w:rsidR="00291C4D" w:rsidRPr="003C68A2">
        <w:rPr>
          <w:rFonts w:ascii="Khmer UI" w:hAnsi="Khmer UI" w:cs="Khmer UI"/>
          <w:szCs w:val="24"/>
        </w:rPr>
        <w:t xml:space="preserve"> (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អ្នកប្រកបវិជ្ជាជីវៈក្នុងការដោះស្រាយវិវាទគ្រួសារ</w:t>
      </w:r>
      <w:proofErr w:type="spellEnd"/>
      <w:r w:rsidR="00291C4D" w:rsidRPr="003C68A2">
        <w:rPr>
          <w:rFonts w:ascii="Khmer UI" w:hAnsi="Khmer UI" w:cs="Khmer UI"/>
          <w:szCs w:val="24"/>
        </w:rPr>
        <w:t xml:space="preserve">) 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ឆ្នាំ</w:t>
      </w:r>
      <w:proofErr w:type="spellEnd"/>
      <w:r w:rsidR="00291C4D" w:rsidRPr="003C68A2">
        <w:rPr>
          <w:rFonts w:ascii="Khmer UI" w:hAnsi="Khmer UI" w:cs="Khmer UI"/>
          <w:szCs w:val="24"/>
        </w:rPr>
        <w:t xml:space="preserve"> 2025 </w:t>
      </w:r>
      <w:proofErr w:type="spellStart"/>
      <w:r w:rsidR="00291C4D" w:rsidRPr="003C68A2">
        <w:rPr>
          <w:rFonts w:ascii="Khmer UI" w:eastAsia="DaunPenh" w:hAnsi="Khmer UI" w:cs="Khmer UI"/>
          <w:szCs w:val="24"/>
        </w:rPr>
        <w:t>ប៉ុណ្ណោះ</w:t>
      </w:r>
      <w:proofErr w:type="spellEnd"/>
      <w:r w:rsidR="00291C4D" w:rsidRPr="003C68A2">
        <w:rPr>
          <w:rFonts w:ascii="Khmer UI" w:eastAsia="DaunPenh" w:hAnsi="Khmer UI" w:cs="Khmer UI"/>
          <w:szCs w:val="24"/>
        </w:rPr>
        <w:t>។</w:t>
      </w:r>
    </w:p>
    <w:p w14:paraId="165DD03A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តើអ្នកប្រកបវិជ្ជាជីវៈ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នឹងផ្តល់ព័ត៌មានអ្វីខ្លះដល់ខ្ញុំ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2809FA78" w14:textId="139AF862" w:rsidR="009C7B65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មុនពេលអ្នកចាប់ផ្តើម</w:t>
      </w:r>
      <w:proofErr w:type="spellEnd"/>
      <w:r w:rsidRPr="003C68A2">
        <w:rPr>
          <w:rFonts w:ascii="Khmer UI" w:hAnsi="Khmer UI" w:cs="Khmer UI"/>
          <w:szCs w:val="24"/>
        </w:rPr>
        <w:t xml:space="preserve"> FDR,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របស់អ្នកត្រូវតែប្រាប់អ្នកអំពីគុណវុឌ្ឍិរបស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ពួកគេ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ដំណើរការ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រួមទាំងការការពារអ្វីខ្លះដែលអនុវត្តចំពោះអ្វីៗដែលអ្នកនិយាយនៅក្នុង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តើវានឹងចំណាយអស់ប៉ុន្មាន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និងព័ត៌មានលម្អិតអំពីរបៀបដែលអ្នកអាចធ្វើបណ្តឹងតវ៉ាអំពី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សេវាកម្មនេះ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ពួកគេក៏អាចប្រាប់អ្នកអំពីសេវាកម្មផ្សេងទៀតដែលអាចជួយអ្នកបានដែរ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ក៏ត្រូវតែផ្តល់ឱ្យអ្នកនូវព័ត៌មានអំពីការចូលរួម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មុនពេលដាក់ពាក្យទៅ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តុលាការ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របៀបទទួលបានវិញ្ញាបនបត្រផ្នែក</w:t>
      </w:r>
      <w:proofErr w:type="spellEnd"/>
      <w:r w:rsidRPr="003C68A2">
        <w:rPr>
          <w:rFonts w:ascii="Khmer UI" w:hAnsi="Khmer UI" w:cs="Khmer UI"/>
          <w:szCs w:val="24"/>
        </w:rPr>
        <w:t xml:space="preserve"> 60I </w:t>
      </w:r>
      <w:proofErr w:type="spellStart"/>
      <w:r w:rsidRPr="003C68A2">
        <w:rPr>
          <w:rFonts w:ascii="Khmer UI" w:eastAsia="DaunPenh" w:hAnsi="Khmer UI" w:cs="Khmer UI"/>
          <w:szCs w:val="24"/>
        </w:rPr>
        <w:t>ហើយថាតុលាការអាចគិតពិចារណា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r w:rsidRPr="003C68A2">
        <w:rPr>
          <w:rFonts w:ascii="Khmer UI" w:eastAsia="DaunPenh" w:hAnsi="Khmer UI" w:cs="Khmer UI"/>
          <w:szCs w:val="24"/>
        </w:rPr>
        <w:t>វិញ្ញាបនបត្រនោះនៅពេលធ្វើសេចក្តីសម្រេចតម្រូវឱ្យបង់ការចំណាយប្រឆាំងនឹងមនុស្សម្នាក់។</w:t>
      </w:r>
    </w:p>
    <w:p w14:paraId="21DA8651" w14:textId="735D48DF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r w:rsidRPr="003C68A2">
        <w:rPr>
          <w:rFonts w:ascii="Khmer UI" w:eastAsia="DaunPenh" w:hAnsi="Khmer UI" w:cs="Khmer UI"/>
          <w:szCs w:val="24"/>
        </w:rPr>
        <w:t>ប្រសិនបើអ្នកកំពុងព្យាយាមដោះស្រាយការមិនយល់ស្របគ្នាអំពី</w:t>
      </w:r>
      <w:proofErr w:type="spellStart"/>
      <w:r w:rsidRPr="003C68A2">
        <w:rPr>
          <w:rFonts w:ascii="Khmer UI" w:eastAsia="DaunPenh" w:hAnsi="Khmer UI" w:cs="Khmer UI"/>
          <w:szCs w:val="24"/>
        </w:rPr>
        <w:t>កូនរបស់អ្នក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អ្នកនឹងត្រូវ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r w:rsidRPr="003C68A2">
        <w:rPr>
          <w:rFonts w:ascii="Khmer UI" w:eastAsia="DaunPenh" w:hAnsi="Khmer UI" w:cs="Khmer UI"/>
          <w:szCs w:val="24"/>
        </w:rPr>
        <w:t>បានលើកទឹកចិត្តឱ្យធ្វើសកម្មភាពជាផលប្រយោជន៍ល្អបំផុតរបស់កូនរបស់អ្នក។</w:t>
      </w:r>
    </w:p>
    <w:p w14:paraId="575F9828" w14:textId="3E7BF522" w:rsidR="009C7B65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ប្រសិនបើអ្នកកំពុងព្យាយាមដោះស្រាយការមិនយល់ស្របអំពីហិរញ្ញវត្ថុ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ឬទ្រព្យសម្បត្តិ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អ្នកប្រកប</w:t>
      </w:r>
      <w:proofErr w:type="spellEnd"/>
      <w:r w:rsidR="00E33BC8">
        <w:rPr>
          <w:rFonts w:ascii="Khmer UI" w:eastAsia="DaunPenh" w:hAnsi="Khmer UI" w:cs="Khmer UI"/>
          <w:szCs w:val="24"/>
          <w:lang w:eastAsia="en-AU"/>
        </w:rPr>
        <w:t xml:space="preserve"> </w:t>
      </w:r>
      <w:r w:rsidRPr="003C68A2">
        <w:rPr>
          <w:rFonts w:ascii="Khmer UI" w:eastAsia="DaunPenh" w:hAnsi="Khmer UI" w:cs="Khmer UI"/>
          <w:szCs w:val="24"/>
          <w:lang w:eastAsia="en-AU"/>
        </w:rPr>
        <w:t>វិជ្ជាជីវៈត្រូវតែផ្តល់ឱ្យអ្នកនូវព័ត៌មានអំពីកាតព្វកិច្ចរបស់អ្នកក្នុងការលាតត្រដាងព័ត៌មាន</w:t>
      </w:r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និងឯកសារហិរញ្ញវត្ថុដែលពាក់ព័ន្ធទាំងអស់ទៅគ្នាទៅវិញទៅមក</w:t>
      </w:r>
      <w:proofErr w:type="spellEnd"/>
      <w:r w:rsidRPr="003C68A2">
        <w:rPr>
          <w:rFonts w:ascii="Khmer UI" w:eastAsia="Times New Roman" w:hAnsi="Khmer UI" w:cs="Khmer UI"/>
          <w:szCs w:val="24"/>
          <w:lang w:eastAsia="en-AU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  <w:lang w:eastAsia="en-AU"/>
        </w:rPr>
        <w:t>ក៏ដូចជាទៅតុលាការ</w:t>
      </w:r>
      <w:proofErr w:type="spellEnd"/>
      <w:r w:rsidRPr="003C68A2">
        <w:rPr>
          <w:rFonts w:ascii="Khmer UI" w:eastAsia="DaunPenh" w:hAnsi="Khmer UI" w:cs="Khmer UI"/>
          <w:szCs w:val="24"/>
          <w:lang w:eastAsia="en-AU"/>
        </w:rPr>
        <w:t>។</w:t>
      </w:r>
    </w:p>
    <w:p w14:paraId="095D225B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តើអ្នកណាអាចទៅ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FDR?</w:t>
      </w:r>
    </w:p>
    <w:p w14:paraId="54FBBF25" w14:textId="5C06D01C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មនុស្សដែលមានការមិនយល់ស្របចាំបាច់ត្រូវចូលរួមក្នុងដំណើរការ</w:t>
      </w:r>
      <w:proofErr w:type="spellEnd"/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ប្រសិនបើវាសមស្រប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អ្នកអាចនាំសមាជិកគ្រួសារ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ឬអ្នកគាំទ្រម្នាក់មកជាមួយអ្នក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រួមទាំងមេធាវីរបស់អ្នក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ទោះជាយ៉ាងណាក៏ដោយ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ត្រូវតែយល់ព្រមឱ្យមនុស្សផ្សេងទៀតមកក្នុងវគ្គ</w:t>
      </w:r>
      <w:proofErr w:type="spellEnd"/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ប្រសិនបើអ្នកមានគម្រោងនាំអ្នកគាំទ្រ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ឬមេធាវីមកជាមួយអ្នក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អ្នកគួរតែពិភាក្សារឿងនេះ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ជាមួយអ្នកប្រកបវិជ្ជាជីវៈ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ឱ្យបានឆាប់តាមដែលអាចធ្វើទៅបាន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58E0D039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តើកូនរបស់ខ្ញុំនឹងត្រូវបានរួមបញ្ចូលនៅក្នុង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ដែរឬទេ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43A0F61F" w14:textId="5B24218F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ទេ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ប៉ុន្តែអាស្រ័យលើកាលៈទេសៈរបស់អ្នក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និងកត្តាជាច្រើនដូចជាអាយុ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និងភាពចាស់ទុំនៃ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កូនរបស់អ្នក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អ្នកប្រឹក្សាគ្រួសារ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ឬអ្នកចិត្តសាស្រ្តកុមារអាចនិយាយជាមួយកូនរបស់អ្នកបាន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នេះនឹងកើតឡើងដោយមានការយល់ព្រមពីឪពុកម្តាយប៉ុណ្ណោះ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110ECDD2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lastRenderedPageBreak/>
        <w:t>តើមានអ្វីកើតឡើងនៅក្នុងអំឡុងពេល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FDR?</w:t>
      </w:r>
    </w:p>
    <w:p w14:paraId="7FFA9A7F" w14:textId="5B73DCD1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មុនពេលការសម្រុះសម្រួលអាចចាប់ផ្តើម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ការវាយតម្លៃនឹងត្រូវបានធ្វើឡើងដើម្បីមើលថាតើ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សមរម្យសម្រាប់ស្ថានភាពរបស់អ្នកដែរឬទេ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មិនលម្អៀង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ហើយនឹង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មិនកាន់ជើងភាគីណាទេ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ពួកគេអាចជួយអ្នកក្នុងការស្វែងយល់ពីបញ្ហាគ្រួសារដែលមិនលំអៀង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និងតាមវិធីវិជ្ជមាន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មិនដូចការប្រឹក្សាទេ</w:t>
      </w:r>
      <w:proofErr w:type="spellEnd"/>
      <w:r w:rsidRPr="003C68A2">
        <w:rPr>
          <w:rFonts w:ascii="Khmer UI" w:hAnsi="Khmer UI" w:cs="Khmer UI"/>
          <w:szCs w:val="24"/>
        </w:rPr>
        <w:t xml:space="preserve">, FDR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មិនផ្តោតលើផ្នែកអារម្មណ៍នៃទំនាក់ទំនងទេ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វាផ្តោតលើការដោះស្រាយវិវាទជាក់លាក</w:t>
      </w:r>
      <w:proofErr w:type="spellEnd"/>
      <w:r w:rsidRPr="003C68A2">
        <w:rPr>
          <w:rFonts w:ascii="Khmer UI" w:eastAsia="DaunPenh" w:hAnsi="Khmer UI" w:cs="Khmer UI"/>
          <w:szCs w:val="24"/>
        </w:rPr>
        <w:t>់។</w:t>
      </w:r>
    </w:p>
    <w:p w14:paraId="4C05F698" w14:textId="77777777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r w:rsidRPr="003C68A2">
        <w:rPr>
          <w:rFonts w:ascii="Khmer UI" w:eastAsia="DaunPenh" w:hAnsi="Khmer UI" w:cs="Khmer UI"/>
          <w:szCs w:val="24"/>
        </w:rPr>
        <w:t>អ្នកត្រូវបានលើកទឹកចិត្តឱ្យធ្វើការខិតខំប្រឹងប្រែងពិតប្រាកដដើម្បីព្យាយាមដោះស្រាយវិវាទដោយមានជំនួយពីអ្នកប្រកបវិជ្ជាជីវៈ</w:t>
      </w:r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</w:p>
    <w:p w14:paraId="1BD1F3D2" w14:textId="1B87F2D9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r w:rsidRPr="003C68A2">
        <w:rPr>
          <w:rFonts w:ascii="Khmer UI" w:hAnsi="Khmer UI" w:cs="Khmer UI"/>
          <w:szCs w:val="24"/>
        </w:rPr>
        <w:t xml:space="preserve">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អាចជួយអ្នកទាំងពីរក្នុងការពិភាក្សាអំពីបញ្ហានានា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រកមើលជម្រើស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និងរកវិធីដ៏ល្អ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បំផុតដើម្បីឈានដល់កិច្ចព្រមព្រៀង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ជាសំខាន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អ្នកអាចប្រើ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ដើម្បីបង្កើតផែនការ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ចិញ្ចឹមកូនដើម្បីកំណត់ការរៀបចំចាត់ចែងសម្រាប់កូនរបស់អ្នក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ក៏នឹងពិនិត្យមើលថាមនុស្សគ្រប់គ្នាយល់ពីអ្វីដែលបាននិយាយ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និងយល់ព្រម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60838785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តើមានអ្វីកើតឡើងប្រសិនបើអ្នកមានអារម្មណ៍ថាមិនមានសុវត្ថិភាព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30F2D70E" w14:textId="497C417A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វាជារឿងសំខាន់ដែលអ្នកមានអារម្មណ៍ថាមានសុវត្ថិភាព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និងមានសុវត្ថិភាពនៅមុនពេល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ក្នុងអំឡុងពេល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និងក្រោយ</w:t>
      </w:r>
      <w:proofErr w:type="spellEnd"/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ប្រសិនបើអ្នកមានការព្រួយបារម្ភអំពីសុវត្ថិភាពរបស់អ្នក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ឬសុវត្ថិភាពរបស់កូនអ្នក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អ្នកគួរតែប្រាប់អ្នកប្រកបវិជ្ជាជីវៈ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ឬបុគ្គលិកនៅសេវាកម្ម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ឱ្យបានឆាប់តាមដែលអាចធ្វើទៅបាន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នេះអាចមានន័យថា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បញ្ឈប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ឬមិនដំណើរការ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ទៅមុខទៀត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ភាគីនានារបស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ប្រហែលជាមិនចាំបាច់នៅក្នុងបន្ទប់តែមួយទេ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6F30F07A" w14:textId="77777777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មិនមានលក្ខខណ្ឌតម្រូវឱ្យធ្វើ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ទេ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ប្រសិនបើមានអំពើហិង្សាក្នុងគ្រួសារ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ឬការរំលោភបំពានលើកុមារ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43866198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តើវានឹងត្រូវចំណាយប៉ុន្មាន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155AE601" w14:textId="77777777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r w:rsidRPr="003C68A2">
        <w:rPr>
          <w:rFonts w:ascii="Khmer UI" w:hAnsi="Khmer UI" w:cs="Khmer UI"/>
          <w:szCs w:val="24"/>
        </w:rPr>
        <w:t xml:space="preserve">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អាចលឿន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និងថោកជាងការទៅតុលាការ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ឬការបង់ថ្លៃសេវាផ្នែកច្បាប</w:t>
      </w:r>
      <w:proofErr w:type="spellEnd"/>
      <w:r w:rsidRPr="003C68A2">
        <w:rPr>
          <w:rFonts w:ascii="Khmer UI" w:eastAsia="DaunPenh" w:hAnsi="Khmer UI" w:cs="Khmer UI"/>
          <w:szCs w:val="24"/>
        </w:rPr>
        <w:t>់។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អាចគិតថ្លៃឈ្នួលយោងទៅតាមកាលៈទេសៈផ្នែកហិរញ្ញវត្ថុរបស់អ្នក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អ្នកគួរតែអនុញ្ញាតឱ្យសេវាកម្ម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ដឹងប្រសិនបើអ្នកមានប្រាក់ចំណូលទាប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ឬជួបការលំបាកផ្នែកហិរញ្ញវត្ថុ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5B366969" w14:textId="77AE5EE5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តើអ្វីដែលបាននិយាយនៅ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មានលក្ខណៈសម្ងាត់ហើយតើរឿងដែល</w:t>
      </w:r>
      <w:proofErr w:type="spellEnd"/>
      <w:r w:rsidR="00E33BC8" w:rsidRPr="006B0C98">
        <w:rPr>
          <w:rFonts w:ascii="Khmer UI" w:hAnsi="Khmer UI" w:cs="Khmer UI"/>
          <w:sz w:val="32"/>
          <w:szCs w:val="32"/>
        </w:rPr>
        <w:t xml:space="preserve"> </w:t>
      </w:r>
      <w:proofErr w:type="spellStart"/>
      <w:r w:rsidRPr="006B0C98">
        <w:rPr>
          <w:rFonts w:ascii="Khmer UI" w:hAnsi="Khmer UI" w:cs="Khmer UI"/>
          <w:sz w:val="32"/>
          <w:szCs w:val="32"/>
        </w:rPr>
        <w:t>បាននិយាយទាំងនោះអាចត្រូវបានប្រើនៅក្នុងតុលាការទេ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5176D210" w14:textId="62F96428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រឿងភាគច្រើនដែលអ្នកនិយាយនៅក្នុង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គឺមានលក្ខណៈសម្ងាត់ដរាបណាអ្នកកំពុង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និយាយជាមួយអ្នកប្រកបវិជ្ជាជីវៈ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ដែលមានការទទួលស្គាល់ជាផ្លូវការ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ពេលខ្លះអ្នកប្រកប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អាចត្រូវបានតម្រូវដោយច្បាប់ដើម្បីបង្ហាញនូវអ្វី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ដែលអ្នកបាននិយាយ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ឧទាហរណ</w:t>
      </w:r>
      <w:proofErr w:type="spellEnd"/>
      <w:r w:rsidRPr="003C68A2">
        <w:rPr>
          <w:rFonts w:ascii="Khmer UI" w:eastAsia="DaunPenh" w:hAnsi="Khmer UI" w:cs="Khmer UI"/>
          <w:szCs w:val="24"/>
        </w:rPr>
        <w:t>៍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ប្រសិនបើវាទាក់ទងនឹងការសង្ស័យថាមាន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ការរំលោភបំពានលើកុមារ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ឬដើម្បីការពារឧក្រិដ្ឋកម្ម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ធ្ងន់ធ្ងរ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ឬការគំរាមកំហែងដល់ជីវិត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របស់នរណាម្នាក</w:t>
      </w:r>
      <w:proofErr w:type="spellEnd"/>
      <w:r w:rsidRPr="003C68A2">
        <w:rPr>
          <w:rFonts w:ascii="Khmer UI" w:eastAsia="DaunPenh" w:hAnsi="Khmer UI" w:cs="Khmer UI"/>
          <w:szCs w:val="24"/>
        </w:rPr>
        <w:t>់។</w:t>
      </w:r>
    </w:p>
    <w:p w14:paraId="56657F63" w14:textId="072ABFF6" w:rsidR="0050187C" w:rsidRPr="003C68A2" w:rsidRDefault="00E92451" w:rsidP="0050187C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lastRenderedPageBreak/>
        <w:t>មនុស្សដែលជាអ្នកប្រកបវិជ្ជាជីវៈ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មិនមានការទទួលស្គាល់ជាផ្លូវការ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រួមទាំងមន្ត្រី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ឬជំនួយ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ការវាយតម្លៃតម្រូវការអតិថិជន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មិនបានគ្របដណ្តប់ដោយការការពារភាពសម្ងាត់ទេ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អ្នកគួរតែបញ្ជាក់ថាអ្នកប្រកបវិជ្ជាជីវៈ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របស់អ្នកគឺជាអ្នកប្រកបវិជ្ជាជីវៈដែលមាន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ការទទួលស្គាល់ជាផ្លូវនៅមុនពេលអ្នកចាប់ផ្តើម</w:t>
      </w:r>
      <w:proofErr w:type="spellEnd"/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អ្នកអាចពិនិត្យមើលថាតើនរណាម្នាក់មាន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ការទទួលស្គាល់ជាផ្លូវការនៅលើបញ្ជីដោះស្រាយវិវាទគ្រួសារដែរឬអត</w:t>
      </w:r>
      <w:proofErr w:type="spellEnd"/>
      <w:r w:rsidRPr="003C68A2">
        <w:rPr>
          <w:rFonts w:ascii="Khmer UI" w:eastAsia="DaunPenh" w:hAnsi="Khmer UI" w:cs="Khmer UI"/>
          <w:szCs w:val="24"/>
        </w:rPr>
        <w:t>់។</w:t>
      </w:r>
    </w:p>
    <w:p w14:paraId="0ED4CF10" w14:textId="45EFAF30" w:rsidR="00D6305F" w:rsidRPr="003C68A2" w:rsidRDefault="00E92451" w:rsidP="00D6305F">
      <w:pPr>
        <w:pStyle w:val="NormalWeb"/>
        <w:shd w:val="clear" w:color="auto" w:fill="FFFFFF"/>
        <w:rPr>
          <w:rFonts w:ascii="Khmer UI" w:hAnsi="Khmer UI" w:cs="Khmer UI"/>
          <w:color w:val="222222"/>
        </w:rPr>
      </w:pPr>
      <w:proofErr w:type="spellStart"/>
      <w:r w:rsidRPr="003C68A2">
        <w:rPr>
          <w:rFonts w:ascii="Khmer UI" w:eastAsia="DaunPenh" w:hAnsi="Khmer UI" w:cs="Khmer UI"/>
          <w:color w:val="222222"/>
        </w:rPr>
        <w:t>អ្វីៗដែលអ្នកនិយាយនៅក្នុងអំឡុងពេល</w:t>
      </w:r>
      <w:proofErr w:type="spellEnd"/>
      <w:r w:rsidRPr="003C68A2">
        <w:rPr>
          <w:rFonts w:ascii="Khmer UI" w:hAnsi="Khmer UI" w:cs="Khmer UI"/>
          <w:color w:val="222222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color w:val="222222"/>
        </w:rPr>
        <w:t>មិនអាចត្រូវបានយកប្រើនៅក្នុងតុលាការ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ឬនីតិវិធីណាមួយឡើយ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លុះត្រាតែរឿងទាំងនោះទាក់ទងនឹងការរំលោភបំពានលើកុមារ</w:t>
      </w:r>
      <w:proofErr w:type="spellEnd"/>
      <w:r w:rsidRPr="003C68A2">
        <w:rPr>
          <w:rFonts w:ascii="Khmer UI" w:eastAsia="DaunPenh" w:hAnsi="Khmer UI" w:cs="Khmer UI"/>
          <w:color w:val="222222"/>
        </w:rPr>
        <w:t>។</w:t>
      </w:r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នេះមានន័យថា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ទោះបីជាអ្នកមិនអាចយល់ព្រមនៅក្នុង</w:t>
      </w:r>
      <w:proofErr w:type="spellEnd"/>
      <w:r w:rsidRPr="003C68A2">
        <w:rPr>
          <w:rFonts w:ascii="Khmer UI" w:hAnsi="Khmer UI" w:cs="Khmer UI"/>
          <w:color w:val="222222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color w:val="222222"/>
        </w:rPr>
        <w:t>ហើយអ្នកត្រូវទៅតុលាការក៏ដោយ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ចៅក្រមនឹងមិនអាចប្រើអ្វីមួយដែលអ្នកនិយាយនៅក្នុងអំឡុងពេល</w:t>
      </w:r>
      <w:proofErr w:type="spellEnd"/>
      <w:r w:rsidRPr="003C68A2">
        <w:rPr>
          <w:rFonts w:ascii="Khmer UI" w:hAnsi="Khmer UI" w:cs="Khmer UI"/>
          <w:color w:val="222222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color w:val="222222"/>
        </w:rPr>
        <w:t>នៅពេលដែលពួកគេ</w:t>
      </w:r>
      <w:proofErr w:type="spellEnd"/>
      <w:r w:rsidR="00E33BC8">
        <w:rPr>
          <w:rFonts w:ascii="Khmer UI" w:eastAsia="DaunPenh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កំពុងធ្វើការសម្រេចចិត្តនៅក្នុងតុលាការទេ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លុះត្រាតែវាទាក់ទងនឹងការរំលោភបំពានលើកុមារ</w:t>
      </w:r>
      <w:proofErr w:type="spellEnd"/>
      <w:r w:rsidRPr="003C68A2">
        <w:rPr>
          <w:rFonts w:ascii="Khmer UI" w:eastAsia="DaunPenh" w:hAnsi="Khmer UI" w:cs="Khmer UI"/>
          <w:color w:val="222222"/>
        </w:rPr>
        <w:t>។</w:t>
      </w:r>
    </w:p>
    <w:p w14:paraId="151840FA" w14:textId="69960517" w:rsidR="00D6305F" w:rsidRPr="003C68A2" w:rsidRDefault="00E92451" w:rsidP="00D6305F">
      <w:pPr>
        <w:pStyle w:val="NormalWeb"/>
        <w:shd w:val="clear" w:color="auto" w:fill="FFFFFF"/>
        <w:rPr>
          <w:rFonts w:ascii="Khmer UI" w:hAnsi="Khmer UI" w:cs="Khmer UI"/>
          <w:color w:val="222222"/>
        </w:rPr>
      </w:pPr>
      <w:proofErr w:type="spellStart"/>
      <w:r w:rsidRPr="003C68A2">
        <w:rPr>
          <w:rFonts w:ascii="Khmer UI" w:eastAsia="DaunPenh" w:hAnsi="Khmer UI" w:cs="Khmer UI"/>
          <w:color w:val="222222"/>
        </w:rPr>
        <w:t>ប្រសិនបើអ្នកប្រកបវិជ្ជាជីវៈ</w:t>
      </w:r>
      <w:proofErr w:type="spellEnd"/>
      <w:r w:rsidRPr="003C68A2">
        <w:rPr>
          <w:rFonts w:ascii="Khmer UI" w:hAnsi="Khmer UI" w:cs="Khmer UI"/>
          <w:color w:val="222222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color w:val="222222"/>
        </w:rPr>
        <w:t>របស់អ្នកបញ្ជូនអ្នកបន្តទៅមនុស្សផ្សេងសម្រាប់សេវាកម្មវិជ្ជាជីវៈ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អ្វីៗដែលអ្នកនិយាយទៅកាន់បុគ្គលនោះក៏ត្រូវបានការពារផងដែរ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ហើយនឹងមិនអាចទទួលយក</w:t>
      </w:r>
      <w:proofErr w:type="spellEnd"/>
      <w:r w:rsidR="00E33BC8">
        <w:rPr>
          <w:rFonts w:ascii="Khmer UI" w:eastAsia="DaunPenh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បាននៅក្នុងតុលាការទេ</w:t>
      </w:r>
      <w:proofErr w:type="spellEnd"/>
      <w:r w:rsidRPr="003C68A2">
        <w:rPr>
          <w:rFonts w:ascii="Khmer UI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លុះត្រាតែវាទាក់ទងនឹងការរំលោភបំពាន</w:t>
      </w:r>
      <w:proofErr w:type="spellEnd"/>
      <w:r w:rsidR="00E33BC8">
        <w:rPr>
          <w:rFonts w:ascii="Khmer UI" w:eastAsia="DaunPenh" w:hAnsi="Khmer UI" w:cs="Khmer UI"/>
          <w:color w:val="222222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</w:rPr>
        <w:t>លើកុមារ</w:t>
      </w:r>
      <w:proofErr w:type="spellEnd"/>
      <w:r w:rsidRPr="003C68A2">
        <w:rPr>
          <w:rFonts w:ascii="Khmer UI" w:eastAsia="DaunPenh" w:hAnsi="Khmer UI" w:cs="Khmer UI"/>
          <w:color w:val="222222"/>
        </w:rPr>
        <w:t>។</w:t>
      </w:r>
    </w:p>
    <w:p w14:paraId="5E817815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តើមានអ្វីកើតឡើងចំពោះកិច្ចព្រមព្រៀងណាមួយដែលបានឈានដល់នៅ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FDR?</w:t>
      </w:r>
    </w:p>
    <w:p w14:paraId="27E89F7D" w14:textId="36842035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r w:rsidRPr="003C68A2">
        <w:rPr>
          <w:rFonts w:ascii="Khmer UI" w:eastAsia="DaunPenh" w:hAnsi="Khmer UI" w:cs="Khmer UI"/>
          <w:szCs w:val="24"/>
        </w:rPr>
        <w:t>ប្រសិនបើអ្នកឈានដល់កិច្ចព្រមព្រៀងលើការរៀបចំចាត់ចែងសម្រាប់</w:t>
      </w:r>
      <w:proofErr w:type="spellStart"/>
      <w:r w:rsidRPr="003C68A2">
        <w:rPr>
          <w:rFonts w:ascii="Khmer UI" w:eastAsia="DaunPenh" w:hAnsi="Khmer UI" w:cs="Khmer UI"/>
          <w:szCs w:val="24"/>
        </w:rPr>
        <w:t>កូនរបស់អ្នក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នេះអាចត្រូវ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បានកត់ត្រាជាផែនការចិញ្ចឹមកូន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ផែនការចិញ្ចឹមកូនត្រូវតែជាលាយលក្ខណ៍អក្សរ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បានចុះ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កាលបរិច្ឆេទ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និងបានចុះហត្ថលេខាដោយឪពុកម្តាយទាំងពីរ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ផែនការចិញ្ចឹមកូនរបស់អ្នកអាច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រួមបញ្ចូលយន្តការនានាដើម្បីផ្លាស់ប្តូរការរៀបចំចាត់ចែង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និងដោះស្រាយការមិនយល់ស្របគ្នានានា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ផែនការចិញ្ចឹមកូនអាចត្រូវបានចរចាឡើងវិញទៅតាមពេលវេលា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ប្រសិនបើចាំបាច</w:t>
      </w:r>
      <w:proofErr w:type="spellEnd"/>
      <w:r w:rsidRPr="003C68A2">
        <w:rPr>
          <w:rFonts w:ascii="Khmer UI" w:eastAsia="DaunPenh" w:hAnsi="Khmer UI" w:cs="Khmer UI"/>
          <w:szCs w:val="24"/>
        </w:rPr>
        <w:t>់។</w:t>
      </w:r>
    </w:p>
    <w:p w14:paraId="223B3A6E" w14:textId="47E937D1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r w:rsidRPr="003C68A2">
        <w:rPr>
          <w:rFonts w:ascii="Khmer UI" w:eastAsia="DaunPenh" w:hAnsi="Khmer UI" w:cs="Khmer UI"/>
          <w:szCs w:val="24"/>
        </w:rPr>
        <w:t>សូមដឹងថាការផ្លាស់ប្តូរណាមួយចំពោះការរៀបចំចាត់ចែងនៅក្នុងការថែទាំសម្រាប់</w:t>
      </w:r>
      <w:proofErr w:type="spellStart"/>
      <w:r w:rsidRPr="003C68A2">
        <w:rPr>
          <w:rFonts w:ascii="Khmer UI" w:eastAsia="DaunPenh" w:hAnsi="Khmer UI" w:cs="Khmer UI"/>
          <w:szCs w:val="24"/>
        </w:rPr>
        <w:t>កូនរបស់អ្នក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អាចប៉ះពាល់ដល់ប្រាក់ជំនួយឧបត្ថម្ភកូន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ការគាំទ្រប្រាក់ចំណូល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និងប្រាក់ជំនួយគ្រួសារ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បទប្បញ្ញត្តិពិសេសអនុវត្តអំពីការរួមបញ្ចូលប្រាក់ជំនួយឧបត្ថម្ភកូន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នៅក្នុងផែនការចិញ្ចឹមកូន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របស់អ្នក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ឧទាហរណ</w:t>
      </w:r>
      <w:proofErr w:type="spellEnd"/>
      <w:r w:rsidRPr="003C68A2">
        <w:rPr>
          <w:rFonts w:ascii="Khmer UI" w:eastAsia="DaunPenh" w:hAnsi="Khmer UI" w:cs="Khmer UI"/>
          <w:szCs w:val="24"/>
        </w:rPr>
        <w:t>៍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ប្រសិនបើផែនការចិញ្ចឹមកូនរបស់អ្នកបញ្ជាក់ពីចំនួនទឹកប្រាក់សម្រាប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ប្រាក់ជំនួយឧបត្ថម្ភកូន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នោះទីភ្នាក់ងារគ្រប់គ្រង</w:t>
      </w:r>
      <w:hyperlink r:id="rId9" w:history="1">
        <w:r w:rsidR="00291C4D" w:rsidRPr="003C68A2">
          <w:rPr>
            <w:rStyle w:val="Hyperlink"/>
            <w:rFonts w:ascii="Khmer UI" w:eastAsia="DaunPenh" w:hAnsi="Khmer UI" w:cs="Khmer UI"/>
            <w:i/>
            <w:iCs/>
            <w:szCs w:val="24"/>
          </w:rPr>
          <w:t>ប្រាក់ជំនួយឧបត្ថម្ភកូន</w:t>
        </w:r>
        <w:proofErr w:type="spellEnd"/>
      </w:hyperlink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មិនអាចដាក់វា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ឱ្យអនុវត្តបានទេ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លុះត្រាតែវាក៏ជាកិច្ចព្រមព្រៀងគាំទ្រកូនដែលមានសុពលភាពផងដែរ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ហើយអ្នក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eastAsia="DaunPenh" w:hAnsi="Khmer UI" w:cs="Khmer UI"/>
          <w:szCs w:val="24"/>
        </w:rPr>
        <w:t>ឬឪពុកម្តាយផ្សេងទៀតស្នើសុំទីភ្នាក់ងារគ្រប់គ្រង</w:t>
      </w:r>
      <w:hyperlink r:id="rId10" w:history="1">
        <w:r w:rsidR="00291C4D" w:rsidRPr="003C68A2">
          <w:rPr>
            <w:rStyle w:val="Hyperlink"/>
            <w:rFonts w:ascii="Khmer UI" w:eastAsia="DaunPenh" w:hAnsi="Khmer UI" w:cs="Khmer UI"/>
            <w:i/>
            <w:iCs/>
            <w:szCs w:val="24"/>
          </w:rPr>
          <w:t>ប្រាក់ជំនួយឧបត្ថម្ភកូន</w:t>
        </w:r>
      </w:hyperlink>
      <w:r w:rsidRPr="003C68A2">
        <w:rPr>
          <w:rFonts w:ascii="Khmer UI" w:eastAsia="DaunPenh" w:hAnsi="Khmer UI" w:cs="Khmer UI"/>
          <w:szCs w:val="24"/>
        </w:rPr>
        <w:t>ដើម្បីទទួលយកវា។</w:t>
      </w:r>
    </w:p>
    <w:p w14:paraId="553D5464" w14:textId="05E73937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r w:rsidRPr="003C68A2">
        <w:rPr>
          <w:rFonts w:ascii="Khmer UI" w:eastAsia="DaunPenh" w:hAnsi="Khmer UI" w:cs="Khmer UI"/>
          <w:szCs w:val="24"/>
        </w:rPr>
        <w:t>ប្រសិនបើអ្នកចង់ធ្វើកិច្ចព្រមព្រៀងផែនការចិញ្ចឹមកូនចុងក្រោយរបស់អ្នកអំពីការរៀបចំចាត់ចែងទ្រព្យសម្បត្តិ</w:t>
      </w:r>
      <w:r w:rsidRPr="003C68A2">
        <w:rPr>
          <w:rFonts w:ascii="Khmer UI" w:hAnsi="Khmer UI" w:cs="Khmer UI"/>
          <w:szCs w:val="24"/>
        </w:rPr>
        <w:t>/</w:t>
      </w:r>
      <w:r w:rsidRPr="003C68A2">
        <w:rPr>
          <w:rFonts w:ascii="Khmer UI" w:eastAsia="DaunPenh" w:hAnsi="Khmer UI" w:cs="Khmer UI"/>
          <w:szCs w:val="24"/>
        </w:rPr>
        <w:t>ហិរញ្ញវត្ថុរបស់អ្នកដែលមានចំណង</w:t>
      </w:r>
      <w:proofErr w:type="spellStart"/>
      <w:r w:rsidRPr="003C68A2">
        <w:rPr>
          <w:rFonts w:ascii="Khmer UI" w:eastAsia="DaunPenh" w:hAnsi="Khmer UI" w:cs="Khmer UI"/>
          <w:szCs w:val="24"/>
        </w:rPr>
        <w:t>ភ្ជាប់ស្របច្បាប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អ្នកអាចដាក់ពាក្យទៅតុលាការ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ដើម្បីឱ្យកិច្ចព្រមព្រៀងរបស់អ្នកបង្កើតជា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ដីកាការយល់ព្រម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អ្នកអាចធ្វើវាដោយខ្លួនឯង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ឬស្នើសុំមេធាវីរបស់អ្នកឱ្យធ្វើវាសម្រាប់អ្នក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2CDB76A4" w14:textId="77777777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តើមានអ្វីកើតឡើងប្រសិនបើ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មិនដំណើរការ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7A634425" w14:textId="5B49C256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ទោះបីជាអ្នកមិនអាចឈានដល់កិច្ចព្រមព្រៀងក៏ដោយ</w:t>
      </w:r>
      <w:proofErr w:type="spellEnd"/>
      <w:r w:rsidRPr="003C68A2">
        <w:rPr>
          <w:rFonts w:ascii="Khmer UI" w:hAnsi="Khmer UI" w:cs="Khmer UI"/>
          <w:szCs w:val="24"/>
        </w:rPr>
        <w:t xml:space="preserve">, FDR </w:t>
      </w:r>
      <w:proofErr w:type="spellStart"/>
      <w:r w:rsidRPr="003C68A2">
        <w:rPr>
          <w:rFonts w:ascii="Khmer UI" w:eastAsia="DaunPenh" w:hAnsi="Khmer UI" w:cs="Khmer UI"/>
          <w:szCs w:val="24"/>
        </w:rPr>
        <w:t>អាចជួយអ្នក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និងអតីតប្ដីប្រពន្ធ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ឬដៃគូរបស់អ្នកធ្វើទំនាក់ទំនងបានកាន់តែប្រសើរ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ឬដោះស្រាយបានបញ្ហាខ្លះនៃបញ្ហានានា</w:t>
      </w:r>
      <w:proofErr w:type="spellEnd"/>
      <w:r w:rsidR="00E33BC8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lastRenderedPageBreak/>
        <w:t>របស់អ្នក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ប្រសិនបើអ្នកព្យាយាម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ប៉ុន្តែនៅតែត្រូវទៅតុលាការសម្រាប់ដីកាចិញ្ចឹមកូន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អ្នកនឹងត្រូវការវិញ្ញាបនបត្រពីអ្នកប្រកបវិជ្ជាជីវៈ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ដែលមានការទទួលស្គាល់ជាផ្លូវការ</w:t>
      </w:r>
      <w:proofErr w:type="spellEnd"/>
      <w:r w:rsidRPr="003C68A2">
        <w:rPr>
          <w:rFonts w:ascii="Khmer UI" w:eastAsia="DaunPenh" w:hAnsi="Khmer UI" w:cs="Khmer UI"/>
          <w:szCs w:val="24"/>
        </w:rPr>
        <w:t>។</w:t>
      </w:r>
    </w:p>
    <w:p w14:paraId="4D3A4616" w14:textId="77777777" w:rsidR="00291C4D" w:rsidRPr="003C68A2" w:rsidRDefault="00E92451" w:rsidP="00AE3AC0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វិញ្ញាបនបត្រនេះនឹងនិយាយពីចំណុចមួយក្នុងចំណោមចំណុចដូចខាងក្រោម</w:t>
      </w:r>
      <w:proofErr w:type="spellEnd"/>
      <w:r w:rsidRPr="003C68A2">
        <w:rPr>
          <w:rFonts w:ascii="Khmer UI" w:eastAsia="DaunPenh" w:hAnsi="Khmer UI" w:cs="Khmer UI"/>
          <w:szCs w:val="24"/>
        </w:rPr>
        <w:t>៖</w:t>
      </w:r>
    </w:p>
    <w:p w14:paraId="4F9FA391" w14:textId="679C3A9D" w:rsidR="00291C4D" w:rsidRPr="003C68A2" w:rsidRDefault="00E92451" w:rsidP="00291C4D">
      <w:pPr>
        <w:pStyle w:val="Bullets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និងភាគីផ្សេងទៀតបានចូលរួម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ហើយបានធ្វើការខិតខំប្រឹងប្រែងពិតប្រាកដ</w:t>
      </w:r>
      <w:proofErr w:type="spellEnd"/>
      <w:r w:rsidR="00754615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ដើម្បីដោះស្រាយវិវាទនេះ</w:t>
      </w:r>
      <w:proofErr w:type="spellEnd"/>
    </w:p>
    <w:p w14:paraId="3A52C8E5" w14:textId="4AB7F98A" w:rsidR="00291C4D" w:rsidRPr="003C68A2" w:rsidRDefault="00E92451" w:rsidP="00291C4D">
      <w:pPr>
        <w:pStyle w:val="Bullets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អ្នក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និងភាគីផ្សេងទៀតបានចូលរួម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ប៉ុន្តែម្នាក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ឬទាំងពីរនាក់មិនបានធ្វើការ</w:t>
      </w:r>
      <w:proofErr w:type="spellEnd"/>
      <w:r w:rsidR="00754615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ខិតខំប្រឹងប្រែងពិតប្រាកដទេ</w:t>
      </w:r>
      <w:proofErr w:type="spellEnd"/>
    </w:p>
    <w:p w14:paraId="14F1BD28" w14:textId="77777777" w:rsidR="00291C4D" w:rsidRPr="003C68A2" w:rsidRDefault="00E92451" w:rsidP="00291C4D">
      <w:pPr>
        <w:pStyle w:val="Bullets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ភាគីផ្សេងទៀតមិនបានចូលរួម</w:t>
      </w:r>
      <w:proofErr w:type="spellEnd"/>
    </w:p>
    <w:p w14:paraId="18F25158" w14:textId="77777777" w:rsidR="00291C4D" w:rsidRPr="003C68A2" w:rsidRDefault="00E92451" w:rsidP="00291C4D">
      <w:pPr>
        <w:pStyle w:val="Bullets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បានសម្រេចចិត្តថាករណីរបស់អ្នកមិនសមស្របសម្រាប</w:t>
      </w:r>
      <w:proofErr w:type="spellEnd"/>
      <w:r w:rsidRPr="003C68A2">
        <w:rPr>
          <w:rFonts w:ascii="Khmer UI" w:eastAsia="DaunPenh" w:hAnsi="Khmer UI" w:cs="Khmer UI"/>
          <w:szCs w:val="24"/>
        </w:rPr>
        <w:t>់</w:t>
      </w:r>
      <w:r w:rsidRPr="003C68A2">
        <w:rPr>
          <w:rFonts w:ascii="Khmer UI" w:hAnsi="Khmer UI" w:cs="Khmer UI"/>
          <w:szCs w:val="24"/>
        </w:rPr>
        <w:t xml:space="preserve"> FDR </w:t>
      </w:r>
      <w:r w:rsidRPr="003C68A2">
        <w:rPr>
          <w:rFonts w:ascii="Khmer UI" w:eastAsia="DaunPenh" w:hAnsi="Khmer UI" w:cs="Khmer UI"/>
          <w:szCs w:val="24"/>
        </w:rPr>
        <w:t>ឬ</w:t>
      </w:r>
    </w:p>
    <w:p w14:paraId="23275E15" w14:textId="20093BBA" w:rsidR="00291C4D" w:rsidRPr="003C68A2" w:rsidRDefault="00E92451" w:rsidP="00291C4D">
      <w:pPr>
        <w:pStyle w:val="Bullets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អ្នកប្រកបវិជ្ជាជីវៈ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បានសម្រេចចិត្តថាវាមិនសមស្របក្នុងការបន្តជាផ្នែកតាម</w:t>
      </w:r>
      <w:proofErr w:type="spellEnd"/>
      <w:r w:rsidR="00754615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រយៈដំណើរការ</w:t>
      </w:r>
      <w:proofErr w:type="spellEnd"/>
      <w:r w:rsidRPr="003C68A2">
        <w:rPr>
          <w:rFonts w:ascii="Khmer UI" w:hAnsi="Khmer UI" w:cs="Khmer UI"/>
          <w:szCs w:val="24"/>
        </w:rPr>
        <w:t xml:space="preserve"> FDR</w:t>
      </w:r>
      <w:r w:rsidRPr="003C68A2">
        <w:rPr>
          <w:rFonts w:ascii="Khmer UI" w:eastAsia="DaunPenh" w:hAnsi="Khmer UI" w:cs="Khmer UI"/>
          <w:szCs w:val="24"/>
        </w:rPr>
        <w:t>។</w:t>
      </w:r>
    </w:p>
    <w:p w14:paraId="38511F8D" w14:textId="77777777" w:rsidR="00AE3AC0" w:rsidRPr="003C68A2" w:rsidRDefault="00E92451" w:rsidP="00AE3AC0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អ្នកក៏គួរតែដឹងថាប្រសិនបើអ្នកមិនចូលរួម</w:t>
      </w:r>
      <w:proofErr w:type="spellEnd"/>
      <w:r w:rsidRPr="003C68A2">
        <w:rPr>
          <w:rFonts w:ascii="Khmer UI" w:hAnsi="Khmer UI" w:cs="Khmer UI"/>
          <w:szCs w:val="24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szCs w:val="24"/>
        </w:rPr>
        <w:t>ឬខិតខំប្រឹងប្រែងពិតប្រាកដដើម្បីចូលរួមទេ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eastAsia="DaunPenh" w:hAnsi="Khmer UI" w:cs="Khmer UI"/>
          <w:szCs w:val="24"/>
        </w:rPr>
        <w:t>តុលាការក៏អាចបញ្ជាឱ្យអ្នកបង់ថ្លៃចំណាយផ្លូវច្បាប់ទៅឱ្យភាគីម្ខាងទៀតផងដែរ។</w:t>
      </w:r>
    </w:p>
    <w:p w14:paraId="1B34287C" w14:textId="4CCAD4F5" w:rsidR="00AE3AC0" w:rsidRPr="006B0C98" w:rsidRDefault="00E92451" w:rsidP="006B0C98">
      <w:pPr>
        <w:pStyle w:val="Heading2"/>
        <w:spacing w:before="360" w:line="240" w:lineRule="auto"/>
        <w:rPr>
          <w:rFonts w:ascii="Khmer UI" w:hAnsi="Khmer UI" w:cs="Khmer UI"/>
          <w:sz w:val="32"/>
          <w:szCs w:val="32"/>
        </w:rPr>
      </w:pPr>
      <w:proofErr w:type="spellStart"/>
      <w:r w:rsidRPr="006B0C98">
        <w:rPr>
          <w:rFonts w:ascii="Khmer UI" w:hAnsi="Khmer UI" w:cs="Khmer UI"/>
          <w:sz w:val="32"/>
          <w:szCs w:val="32"/>
        </w:rPr>
        <w:t>តើខ្ញុំទាក់ទងអ្នកប្រកបវិជ្ជាជីវៈ</w:t>
      </w:r>
      <w:proofErr w:type="spellEnd"/>
      <w:r w:rsidRPr="006B0C98">
        <w:rPr>
          <w:rFonts w:ascii="Khmer UI" w:hAnsi="Khmer UI" w:cs="Khmer UI"/>
          <w:sz w:val="32"/>
          <w:szCs w:val="32"/>
        </w:rPr>
        <w:t xml:space="preserve"> FDR </w:t>
      </w:r>
      <w:proofErr w:type="spellStart"/>
      <w:r w:rsidRPr="006B0C98">
        <w:rPr>
          <w:rFonts w:ascii="Khmer UI" w:hAnsi="Khmer UI" w:cs="Khmer UI"/>
          <w:sz w:val="32"/>
          <w:szCs w:val="32"/>
        </w:rPr>
        <w:t>ដែលមានការទទួលស្គាល់ជា</w:t>
      </w:r>
      <w:proofErr w:type="spellEnd"/>
      <w:r w:rsidR="00754615" w:rsidRPr="006B0C98">
        <w:rPr>
          <w:rFonts w:ascii="Khmer UI" w:hAnsi="Khmer UI" w:cs="Khmer UI"/>
          <w:sz w:val="32"/>
          <w:szCs w:val="32"/>
        </w:rPr>
        <w:t xml:space="preserve"> </w:t>
      </w:r>
      <w:proofErr w:type="spellStart"/>
      <w:r w:rsidRPr="006B0C98">
        <w:rPr>
          <w:rFonts w:ascii="Khmer UI" w:hAnsi="Khmer UI" w:cs="Khmer UI"/>
          <w:sz w:val="32"/>
          <w:szCs w:val="32"/>
        </w:rPr>
        <w:t>ផ្លូវការដោយរបៀបណា</w:t>
      </w:r>
      <w:proofErr w:type="spellEnd"/>
      <w:r w:rsidRPr="006B0C98">
        <w:rPr>
          <w:rFonts w:ascii="Khmer UI" w:hAnsi="Khmer UI" w:cs="Khmer UI"/>
          <w:sz w:val="32"/>
          <w:szCs w:val="32"/>
        </w:rPr>
        <w:t>?</w:t>
      </w:r>
    </w:p>
    <w:p w14:paraId="3B01E2BB" w14:textId="77777777" w:rsidR="00291C4D" w:rsidRPr="003C68A2" w:rsidRDefault="00E92451" w:rsidP="00291C4D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szCs w:val="24"/>
        </w:rPr>
        <w:t>សម្រាប់ព័ត៌មានបន្ថែមសូមហៅទូរសព្ទទៅ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បណ្ដាញ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ទូរសព្ទផ្ដល់ដំបូន្មានទំនាក់ទំនងគ្រួសារ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តាមលេខ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hAnsi="Khmer UI" w:cs="Khmer UI"/>
          <w:b/>
          <w:bCs/>
          <w:szCs w:val="24"/>
        </w:rPr>
        <w:t>1800 050 321</w:t>
      </w:r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រវាងម៉ោង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hAnsi="Khmer UI" w:cs="Khmer UI"/>
          <w:b/>
          <w:bCs/>
          <w:szCs w:val="24"/>
        </w:rPr>
        <w:t xml:space="preserve">8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ព្រឹក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ដល់ម៉ោង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8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យប</w:t>
      </w:r>
      <w:proofErr w:type="spellEnd"/>
      <w:r w:rsidRPr="003C68A2">
        <w:rPr>
          <w:rFonts w:ascii="Khmer UI" w:eastAsia="DaunPenh" w:hAnsi="Khmer UI" w:cs="Khmer UI"/>
          <w:b/>
          <w:bCs/>
          <w:szCs w:val="24"/>
        </w:rPr>
        <w:t>់</w:t>
      </w:r>
      <w:r w:rsidRPr="003C68A2">
        <w:rPr>
          <w:rFonts w:ascii="Khmer UI" w:hAnsi="Khmer UI" w:cs="Khmer UI"/>
          <w:b/>
          <w:bCs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ពីថ្ងៃចន្ទ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ដល់ថ្ងៃសុក្រ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និងពីម៉ោង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r w:rsidRPr="003C68A2">
        <w:rPr>
          <w:rFonts w:ascii="Khmer UI" w:hAnsi="Khmer UI" w:cs="Khmer UI"/>
          <w:b/>
          <w:bCs/>
          <w:szCs w:val="24"/>
        </w:rPr>
        <w:t xml:space="preserve">10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ព្រឹក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ដល់ម៉ោង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4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រសៀល</w:t>
      </w:r>
      <w:proofErr w:type="spellEnd"/>
      <w:r w:rsidRPr="003C68A2">
        <w:rPr>
          <w:rFonts w:ascii="Khmer UI" w:hAnsi="Khmer UI" w:cs="Khmer UI"/>
          <w:b/>
          <w:bCs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b/>
          <w:bCs/>
          <w:szCs w:val="24"/>
        </w:rPr>
        <w:t>ថ្ងៃសៅរ</w:t>
      </w:r>
      <w:proofErr w:type="spellEnd"/>
      <w:r w:rsidRPr="003C68A2">
        <w:rPr>
          <w:rFonts w:ascii="Khmer UI" w:eastAsia="DaunPenh" w:hAnsi="Khmer UI" w:cs="Khmer UI"/>
          <w:b/>
          <w:bCs/>
          <w:szCs w:val="24"/>
        </w:rPr>
        <w:t>៍</w:t>
      </w:r>
      <w:r w:rsidRPr="003C68A2">
        <w:rPr>
          <w:rFonts w:ascii="Khmer UI" w:hAnsi="Khmer UI" w:cs="Khmer UI"/>
          <w:szCs w:val="24"/>
        </w:rPr>
        <w:t xml:space="preserve"> (</w:t>
      </w:r>
      <w:proofErr w:type="spellStart"/>
      <w:r w:rsidRPr="003C68A2">
        <w:rPr>
          <w:rFonts w:ascii="Khmer UI" w:eastAsia="DaunPenh" w:hAnsi="Khmer UI" w:cs="Khmer UI"/>
          <w:szCs w:val="24"/>
        </w:rPr>
        <w:t>លើកលែងតែថ្ងៃឈប់សម្រាកសាធារណៈ</w:t>
      </w:r>
      <w:proofErr w:type="spellEnd"/>
      <w:r w:rsidRPr="003C68A2">
        <w:rPr>
          <w:rFonts w:ascii="Khmer UI" w:hAnsi="Khmer UI" w:cs="Khmer UI"/>
          <w:szCs w:val="24"/>
        </w:rPr>
        <w:t>)</w:t>
      </w:r>
      <w:r w:rsidRPr="003C68A2">
        <w:rPr>
          <w:rFonts w:ascii="Khmer UI" w:eastAsia="DaunPenh" w:hAnsi="Khmer UI" w:cs="Khmer UI"/>
          <w:szCs w:val="24"/>
        </w:rPr>
        <w:t>។</w:t>
      </w:r>
    </w:p>
    <w:p w14:paraId="5263F6ED" w14:textId="768BDC9D" w:rsidR="00291C4D" w:rsidRPr="003C68A2" w:rsidRDefault="00E92451" w:rsidP="00291C4D">
      <w:pPr>
        <w:spacing w:before="100" w:beforeAutospacing="1" w:after="100" w:afterAutospacing="1" w:line="240" w:lineRule="auto"/>
        <w:rPr>
          <w:rStyle w:val="Hyperlink"/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ដើម្បីស្វែងរកសេវាកម្មដែលបានផ្តល់មូលនិធិដោយរដ្ឋាភិបាល</w:t>
      </w:r>
      <w:proofErr w:type="spellEnd"/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អ្នកអាចចូលមើលទំនាក់ទំនង</w:t>
      </w:r>
      <w:proofErr w:type="spellEnd"/>
      <w:r w:rsidR="00754615">
        <w:rPr>
          <w:rFonts w:ascii="Khmer UI" w:eastAsia="DaunPenh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គ្រួសារតាមអនឡាញនៅតាមគេហទំព័រ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hyperlink r:id="rId11" w:history="1">
        <w:r w:rsidR="00291C4D" w:rsidRPr="003C68A2">
          <w:rPr>
            <w:rStyle w:val="Hyperlink"/>
            <w:rFonts w:ascii="Khmer UI" w:hAnsi="Khmer UI" w:cs="Khmer UI"/>
            <w:szCs w:val="24"/>
          </w:rPr>
          <w:t>www.familyrelationships.gov.au</w:t>
        </w:r>
      </w:hyperlink>
    </w:p>
    <w:p w14:paraId="6004B784" w14:textId="796D683B" w:rsidR="009B5D69" w:rsidRPr="003C68A2" w:rsidRDefault="00E92451" w:rsidP="00291C4D">
      <w:pPr>
        <w:spacing w:before="100" w:beforeAutospacing="1" w:after="100" w:afterAutospacing="1" w:line="240" w:lineRule="auto"/>
        <w:rPr>
          <w:rFonts w:ascii="Khmer UI" w:hAnsi="Khmer UI" w:cs="Khmer UI"/>
          <w:szCs w:val="24"/>
        </w:rPr>
      </w:pP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អ្នកក៏អាចប្រើ</w:t>
      </w:r>
      <w:hyperlink r:id="rId12" w:history="1">
        <w:r w:rsidR="009B5D69" w:rsidRPr="003C68A2">
          <w:rPr>
            <w:rStyle w:val="Hyperlink"/>
            <w:rFonts w:ascii="Khmer UI" w:eastAsia="DaunPenh" w:hAnsi="Khmer UI" w:cs="Khmer UI"/>
            <w:szCs w:val="24"/>
          </w:rPr>
          <w:t>បញ្ជីដំណោះស្រាយវិវាទគ្រួសារ</w:t>
        </w:r>
        <w:proofErr w:type="spellEnd"/>
      </w:hyperlink>
      <w:r w:rsidRPr="003C68A2">
        <w:rPr>
          <w:rFonts w:ascii="Khmer UI" w:hAnsi="Khmer UI" w:cs="Khmer UI"/>
          <w:szCs w:val="24"/>
        </w:rPr>
        <w:t xml:space="preserve"> (</w:t>
      </w:r>
      <w:hyperlink r:id="rId13" w:history="1">
        <w:r w:rsidR="009B5D69" w:rsidRPr="004F248D">
          <w:rPr>
            <w:rStyle w:val="Hyperlink"/>
            <w:rFonts w:ascii="Khmer UI" w:hAnsi="Khmer UI" w:cs="Khmer UI"/>
            <w:szCs w:val="24"/>
          </w:rPr>
          <w:t>https://fdrr.ag.gov.au/</w:t>
        </w:r>
      </w:hyperlink>
      <w:r w:rsidRPr="003C68A2">
        <w:rPr>
          <w:rFonts w:ascii="Khmer UI" w:hAnsi="Khmer UI" w:cs="Khmer UI"/>
          <w:szCs w:val="24"/>
        </w:rPr>
        <w:t xml:space="preserve">)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ដើម្បីស្វែងរកអ្នកប្រកប</w:t>
      </w:r>
      <w:proofErr w:type="spellEnd"/>
      <w:r w:rsidR="00754615">
        <w:rPr>
          <w:rFonts w:ascii="Khmer UI" w:eastAsia="DaunPenh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វិជ្ជាជីវៈ</w:t>
      </w:r>
      <w:proofErr w:type="spellEnd"/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FDR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ឯកជនផងដែរ</w:t>
      </w:r>
      <w:proofErr w:type="spellEnd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។</w:t>
      </w:r>
      <w:r w:rsidRPr="003C68A2">
        <w:rPr>
          <w:rFonts w:ascii="Khmer UI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អ្នកអាចប្រើប្រាស់ផែនទីដើម្បីស្វែងរកអ្នកប្រកបវិជ្ជាជីវៈ</w:t>
      </w:r>
      <w:proofErr w:type="spellEnd"/>
      <w:r w:rsidR="00754615">
        <w:rPr>
          <w:rFonts w:ascii="Khmer UI" w:eastAsia="DaunPenh" w:hAnsi="Khmer UI" w:cs="Khmer UI"/>
          <w:color w:val="222222"/>
          <w:szCs w:val="24"/>
          <w:shd w:val="clear" w:color="auto" w:fill="FFFFFF"/>
        </w:rPr>
        <w:t xml:space="preserve"> </w:t>
      </w:r>
      <w:proofErr w:type="spellStart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ដែលនៅជិតអ្នក</w:t>
      </w:r>
      <w:proofErr w:type="spellEnd"/>
      <w:r w:rsidRPr="003C68A2">
        <w:rPr>
          <w:rFonts w:ascii="Khmer UI" w:eastAsia="DaunPenh" w:hAnsi="Khmer UI" w:cs="Khmer UI"/>
          <w:color w:val="222222"/>
          <w:szCs w:val="24"/>
          <w:shd w:val="clear" w:color="auto" w:fill="FFFFFF"/>
        </w:rPr>
        <w:t>។</w:t>
      </w:r>
    </w:p>
    <w:p w14:paraId="30011F7E" w14:textId="77777777" w:rsidR="00AE3AC0" w:rsidRPr="003C68A2" w:rsidRDefault="00E92451" w:rsidP="00291C4D">
      <w:pPr>
        <w:spacing w:before="100" w:beforeAutospacing="1" w:after="100" w:afterAutospacing="1" w:line="240" w:lineRule="auto"/>
        <w:rPr>
          <w:rFonts w:ascii="Khmer UI" w:eastAsia="Times New Roman" w:hAnsi="Khmer UI" w:cs="Khmer UI"/>
          <w:szCs w:val="24"/>
          <w:lang w:eastAsia="en-AU"/>
        </w:rPr>
      </w:pPr>
      <w:r w:rsidRPr="003C68A2">
        <w:rPr>
          <w:rFonts w:ascii="Khmer UI" w:eastAsia="DaunPenh" w:hAnsi="Khmer UI" w:cs="Khmer UI"/>
          <w:szCs w:val="24"/>
        </w:rPr>
        <w:t>សម្រាប់ព័ត៌មានបន្ថែមអំពីទីភ្នាក់ងារគ្រប់គ្រងប្រាក់</w:t>
      </w:r>
      <w:proofErr w:type="spellStart"/>
      <w:r w:rsidRPr="003C68A2">
        <w:rPr>
          <w:rFonts w:ascii="Khmer UI" w:eastAsia="DaunPenh" w:hAnsi="Khmer UI" w:cs="Khmer UI"/>
          <w:szCs w:val="24"/>
        </w:rPr>
        <w:t>ជំនួយឧបត្ថម្ភកូន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proofErr w:type="spellStart"/>
      <w:r w:rsidRPr="003C68A2">
        <w:rPr>
          <w:rFonts w:ascii="Khmer UI" w:eastAsia="DaunPenh" w:hAnsi="Khmer UI" w:cs="Khmer UI"/>
          <w:szCs w:val="24"/>
        </w:rPr>
        <w:t>សូមចូលមើលគេហទំព័រ</w:t>
      </w:r>
      <w:proofErr w:type="spellEnd"/>
      <w:r w:rsidRPr="003C68A2">
        <w:rPr>
          <w:rFonts w:ascii="Khmer UI" w:hAnsi="Khmer UI" w:cs="Khmer UI"/>
          <w:szCs w:val="24"/>
        </w:rPr>
        <w:t xml:space="preserve"> </w:t>
      </w:r>
      <w:hyperlink r:id="rId14" w:history="1">
        <w:r w:rsidR="00AA29E8" w:rsidRPr="003C68A2">
          <w:rPr>
            <w:rStyle w:val="Hyperlink"/>
            <w:rFonts w:ascii="Khmer UI" w:hAnsi="Khmer UI" w:cs="Khmer UI"/>
            <w:szCs w:val="24"/>
          </w:rPr>
          <w:t>https://www.servicesaustralia.gov.au/</w:t>
        </w:r>
      </w:hyperlink>
    </w:p>
    <w:sectPr w:rsidR="00AE3AC0" w:rsidRPr="003C68A2" w:rsidSect="00622455">
      <w:headerReference w:type="first" r:id="rId15"/>
      <w:pgSz w:w="11906" w:h="16838"/>
      <w:pgMar w:top="1440" w:right="1191" w:bottom="1440" w:left="907" w:header="2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3E214" w14:textId="77777777" w:rsidR="00E92451" w:rsidRDefault="00E92451" w:rsidP="00F149CE">
      <w:pPr>
        <w:spacing w:before="0" w:after="0" w:line="240" w:lineRule="auto"/>
      </w:pPr>
      <w:r>
        <w:separator/>
      </w:r>
    </w:p>
  </w:endnote>
  <w:endnote w:type="continuationSeparator" w:id="0">
    <w:p w14:paraId="479F28CF" w14:textId="77777777" w:rsidR="00E92451" w:rsidRDefault="00E92451" w:rsidP="00F149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419EBF-DC9F-4419-AAD8-ECFBDEFB58FF}"/>
    <w:embedBold r:id="rId2" w:fontKey="{442636F2-25FA-4291-B432-56F6052EFA55}"/>
    <w:embedItalic r:id="rId3" w:fontKey="{17F7B77D-1E52-4976-8116-C234F7FA708E}"/>
    <w:embedBoldItalic r:id="rId4" w:fontKey="{949DBBD3-EEF1-4591-BB3D-B1EF0C69AD9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E32A5AF-83D2-4857-A824-11D92CB43CBB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6" w:fontKey="{2CBC4BC2-A691-4826-9F9D-0C435A00B827}"/>
    <w:embedBold r:id="rId7" w:fontKey="{FCB92030-2840-45C6-94C4-EBB624C9B98F}"/>
    <w:embedItalic r:id="rId8" w:fontKey="{B905F943-C73A-4A65-9790-6A394DFA43F9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E06374-2237-42D7-ADD3-A36C8A6C85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33423" w14:textId="77777777" w:rsidR="00E92451" w:rsidRDefault="00E92451" w:rsidP="00F149CE">
      <w:pPr>
        <w:spacing w:before="0" w:after="0" w:line="240" w:lineRule="auto"/>
      </w:pPr>
      <w:r>
        <w:separator/>
      </w:r>
    </w:p>
  </w:footnote>
  <w:footnote w:type="continuationSeparator" w:id="0">
    <w:p w14:paraId="173F9A16" w14:textId="77777777" w:rsidR="00E92451" w:rsidRDefault="00E92451" w:rsidP="00F149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99F85" w14:textId="77777777" w:rsidR="00F149CE" w:rsidRDefault="00E92451" w:rsidP="00F149CE">
    <w:pPr>
      <w:pStyle w:val="Header"/>
      <w:spacing w:after="360"/>
      <w:ind w:left="-567"/>
      <w:jc w:val="center"/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BF2653" wp14:editId="672E17FD">
              <wp:simplePos x="0" y="0"/>
              <wp:positionH relativeFrom="column">
                <wp:posOffset>-52070</wp:posOffset>
              </wp:positionH>
              <wp:positionV relativeFrom="paragraph">
                <wp:posOffset>1227455</wp:posOffset>
              </wp:positionV>
              <wp:extent cx="1266825" cy="412115"/>
              <wp:effectExtent l="0" t="0" r="0" b="6985"/>
              <wp:wrapNone/>
              <wp:docPr id="6144357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412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2C23A4" w14:textId="77777777" w:rsidR="00701DC5" w:rsidRPr="003C68A2" w:rsidRDefault="00E92451">
                          <w:pPr>
                            <w:rPr>
                              <w:rFonts w:ascii="Khmer UI" w:hAnsi="Khmer UI" w:cs="Khmer UI"/>
                              <w:color w:val="FFFFFF" w:themeColor="background1"/>
                              <w:sz w:val="22"/>
                            </w:rPr>
                          </w:pPr>
                          <w:r w:rsidRPr="003C68A2">
                            <w:rPr>
                              <w:rFonts w:ascii="Khmer UI" w:hAnsi="Khmer UI" w:cs="Khmer UI"/>
                              <w:color w:val="FFFFFF" w:themeColor="background1"/>
                              <w:sz w:val="22"/>
                            </w:rPr>
                            <w:t xml:space="preserve">Khmer | </w:t>
                          </w:r>
                          <w:proofErr w:type="spellStart"/>
                          <w:r w:rsidRPr="003C68A2">
                            <w:rPr>
                              <w:rFonts w:ascii="Khmer UI" w:eastAsia="DaunPenh" w:hAnsi="Khmer UI" w:cs="Khmer UI"/>
                              <w:color w:val="FFFFFF" w:themeColor="background1"/>
                              <w:sz w:val="22"/>
                            </w:rPr>
                            <w:t>ភាសាខ្មែរ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BF26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.1pt;margin-top:96.65pt;width:99.75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" filled="f" stroked="f" strokeweight=".5pt">
              <v:textbox>
                <w:txbxContent>
                  <w:p w14:paraId="0B2C23A4" w14:textId="77777777" w:rsidR="00701DC5" w:rsidRPr="003C68A2" w:rsidRDefault="00E92451">
                    <w:pPr>
                      <w:rPr>
                        <w:rFonts w:ascii="Khmer UI" w:hAnsi="Khmer UI" w:cs="Khmer UI"/>
                        <w:color w:val="FFFFFF" w:themeColor="background1"/>
                        <w:sz w:val="22"/>
                      </w:rPr>
                    </w:pPr>
                    <w:r w:rsidRPr="003C68A2">
                      <w:rPr>
                        <w:rFonts w:ascii="Khmer UI" w:hAnsi="Khmer UI" w:cs="Khmer UI"/>
                        <w:color w:val="FFFFFF" w:themeColor="background1"/>
                        <w:sz w:val="22"/>
                      </w:rPr>
                      <w:t xml:space="preserve">Khmer | </w:t>
                    </w:r>
                    <w:proofErr w:type="spellStart"/>
                    <w:r w:rsidRPr="003C68A2">
                      <w:rPr>
                        <w:rFonts w:ascii="Khmer UI" w:eastAsia="DaunPenh" w:hAnsi="Khmer UI" w:cs="Khmer UI"/>
                        <w:color w:val="FFFFFF" w:themeColor="background1"/>
                        <w:sz w:val="22"/>
                      </w:rPr>
                      <w:t>ភាសាខ្មែរ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149CE">
      <w:rPr>
        <w:noProof/>
        <w:lang w:val="en-PH" w:eastAsia="en-PH"/>
      </w:rPr>
      <w:drawing>
        <wp:inline distT="0" distB="0" distL="0" distR="0" wp14:anchorId="6E5B3CF1" wp14:editId="0D3495E9">
          <wp:extent cx="7155189" cy="1612757"/>
          <wp:effectExtent l="0" t="0" r="0" b="6985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5189" cy="161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687A"/>
    <w:multiLevelType w:val="multilevel"/>
    <w:tmpl w:val="B602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393EB4"/>
    <w:multiLevelType w:val="hybridMultilevel"/>
    <w:tmpl w:val="6FCE94D2"/>
    <w:lvl w:ilvl="0" w:tplc="DD70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237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AE34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42F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C89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0E9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EE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80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E42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90245"/>
    <w:multiLevelType w:val="multilevel"/>
    <w:tmpl w:val="5E1C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9F3FA0"/>
    <w:multiLevelType w:val="hybridMultilevel"/>
    <w:tmpl w:val="92AA1942"/>
    <w:lvl w:ilvl="0" w:tplc="1620072E">
      <w:numFmt w:val="bullet"/>
      <w:pStyle w:val="Bullets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CB3C698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3960CA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558E39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EE26FE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824B1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EAC43D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B5A9A7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64A735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249"/>
    <w:rsid w:val="00002E06"/>
    <w:rsid w:val="0000597D"/>
    <w:rsid w:val="000068AF"/>
    <w:rsid w:val="00064B9B"/>
    <w:rsid w:val="000E6AEF"/>
    <w:rsid w:val="000F0249"/>
    <w:rsid w:val="00134E55"/>
    <w:rsid w:val="00137A50"/>
    <w:rsid w:val="00141506"/>
    <w:rsid w:val="00151AB9"/>
    <w:rsid w:val="001601E8"/>
    <w:rsid w:val="001720BF"/>
    <w:rsid w:val="001B2D59"/>
    <w:rsid w:val="001C6868"/>
    <w:rsid w:val="001E630D"/>
    <w:rsid w:val="001E79CE"/>
    <w:rsid w:val="001F7142"/>
    <w:rsid w:val="00221D9A"/>
    <w:rsid w:val="00291C4D"/>
    <w:rsid w:val="002B61F8"/>
    <w:rsid w:val="002D3E67"/>
    <w:rsid w:val="002E0AE2"/>
    <w:rsid w:val="002E4FCC"/>
    <w:rsid w:val="003517C8"/>
    <w:rsid w:val="003B2BB8"/>
    <w:rsid w:val="003C68A2"/>
    <w:rsid w:val="003D31F0"/>
    <w:rsid w:val="003D34FF"/>
    <w:rsid w:val="004466DF"/>
    <w:rsid w:val="0047408A"/>
    <w:rsid w:val="00485E51"/>
    <w:rsid w:val="004B45C6"/>
    <w:rsid w:val="004B54CA"/>
    <w:rsid w:val="004C321C"/>
    <w:rsid w:val="004D7F2C"/>
    <w:rsid w:val="004E5CBF"/>
    <w:rsid w:val="004F248D"/>
    <w:rsid w:val="0050187C"/>
    <w:rsid w:val="00513655"/>
    <w:rsid w:val="00541E04"/>
    <w:rsid w:val="0054328E"/>
    <w:rsid w:val="005717B8"/>
    <w:rsid w:val="0058694E"/>
    <w:rsid w:val="005A40D4"/>
    <w:rsid w:val="005C3AA9"/>
    <w:rsid w:val="005D766C"/>
    <w:rsid w:val="0060682F"/>
    <w:rsid w:val="006149A6"/>
    <w:rsid w:val="00622455"/>
    <w:rsid w:val="006A4CE7"/>
    <w:rsid w:val="006A6A32"/>
    <w:rsid w:val="006B0C98"/>
    <w:rsid w:val="006D221D"/>
    <w:rsid w:val="006D6A7B"/>
    <w:rsid w:val="00701DC5"/>
    <w:rsid w:val="00754615"/>
    <w:rsid w:val="00755A80"/>
    <w:rsid w:val="00760903"/>
    <w:rsid w:val="00785261"/>
    <w:rsid w:val="00791608"/>
    <w:rsid w:val="00794A40"/>
    <w:rsid w:val="007A5365"/>
    <w:rsid w:val="007B0256"/>
    <w:rsid w:val="0082485A"/>
    <w:rsid w:val="008455C3"/>
    <w:rsid w:val="008656D8"/>
    <w:rsid w:val="008D62C6"/>
    <w:rsid w:val="00917270"/>
    <w:rsid w:val="009225F0"/>
    <w:rsid w:val="00953FBC"/>
    <w:rsid w:val="0098160C"/>
    <w:rsid w:val="00984C9B"/>
    <w:rsid w:val="009912AA"/>
    <w:rsid w:val="00994625"/>
    <w:rsid w:val="009A4F4E"/>
    <w:rsid w:val="009B5D69"/>
    <w:rsid w:val="009C7B65"/>
    <w:rsid w:val="00A00BD2"/>
    <w:rsid w:val="00A72CA4"/>
    <w:rsid w:val="00AA29E8"/>
    <w:rsid w:val="00AD6D71"/>
    <w:rsid w:val="00AE3AC0"/>
    <w:rsid w:val="00B17503"/>
    <w:rsid w:val="00B312FB"/>
    <w:rsid w:val="00B42174"/>
    <w:rsid w:val="00B46453"/>
    <w:rsid w:val="00B46CB3"/>
    <w:rsid w:val="00B5570F"/>
    <w:rsid w:val="00B72DA2"/>
    <w:rsid w:val="00BA2DB9"/>
    <w:rsid w:val="00BB2721"/>
    <w:rsid w:val="00BE321D"/>
    <w:rsid w:val="00BE7148"/>
    <w:rsid w:val="00C12A35"/>
    <w:rsid w:val="00C51BF3"/>
    <w:rsid w:val="00CD0F3C"/>
    <w:rsid w:val="00D6305F"/>
    <w:rsid w:val="00D6599D"/>
    <w:rsid w:val="00D759DA"/>
    <w:rsid w:val="00D90034"/>
    <w:rsid w:val="00DA77BD"/>
    <w:rsid w:val="00DE63D7"/>
    <w:rsid w:val="00E33BC8"/>
    <w:rsid w:val="00E57313"/>
    <w:rsid w:val="00E75CD1"/>
    <w:rsid w:val="00E92451"/>
    <w:rsid w:val="00F1310E"/>
    <w:rsid w:val="00F149CE"/>
    <w:rsid w:val="00F34078"/>
    <w:rsid w:val="00F70756"/>
    <w:rsid w:val="00F753A2"/>
    <w:rsid w:val="00F8356D"/>
    <w:rsid w:val="00FC12E8"/>
    <w:rsid w:val="00FD5D32"/>
    <w:rsid w:val="00FF3426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C05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455"/>
    <w:pPr>
      <w:spacing w:before="120" w:after="120" w:line="280" w:lineRule="exact"/>
    </w:pPr>
    <w:rPr>
      <w:rFonts w:ascii="Arial" w:hAnsi="Arial"/>
      <w:sz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66C"/>
    <w:pPr>
      <w:spacing w:before="420" w:line="360" w:lineRule="exac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455"/>
    <w:pPr>
      <w:spacing w:before="240" w:line="320" w:lineRule="exac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766C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2455"/>
    <w:rPr>
      <w:rFonts w:ascii="Arial" w:eastAsiaTheme="majorEastAsia" w:hAnsi="Arial" w:cstheme="majorBidi"/>
      <w:b/>
      <w:bCs/>
      <w:sz w:val="28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149CE"/>
    <w:pPr>
      <w:spacing w:before="240" w:line="240" w:lineRule="auto"/>
    </w:pPr>
    <w:rPr>
      <w:rFonts w:eastAsiaTheme="majorEastAsia" w:cstheme="majorBidi"/>
      <w:b/>
      <w:spacing w:val="5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49CE"/>
    <w:rPr>
      <w:rFonts w:ascii="Arial" w:eastAsiaTheme="majorEastAsia" w:hAnsi="Arial" w:cstheme="majorBidi"/>
      <w:b/>
      <w:spacing w:val="5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9CE"/>
    <w:pPr>
      <w:spacing w:after="600"/>
    </w:pPr>
    <w:rPr>
      <w:rFonts w:eastAsiaTheme="majorEastAsia" w:cstheme="majorBidi"/>
      <w:b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49CE"/>
    <w:rPr>
      <w:rFonts w:ascii="Arial" w:eastAsiaTheme="majorEastAsia" w:hAnsi="Arial" w:cstheme="majorBidi"/>
      <w:b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49CE"/>
    <w:pPr>
      <w:tabs>
        <w:tab w:val="center" w:pos="4513"/>
        <w:tab w:val="right" w:pos="9026"/>
      </w:tabs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F149C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14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9C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9CE"/>
    <w:rPr>
      <w:rFonts w:ascii="Tahoma" w:hAnsi="Tahoma" w:cs="Tahoma"/>
      <w:sz w:val="16"/>
      <w:szCs w:val="16"/>
    </w:rPr>
  </w:style>
  <w:style w:type="paragraph" w:customStyle="1" w:styleId="Bullets">
    <w:name w:val="Bullets"/>
    <w:basedOn w:val="ListParagraph"/>
    <w:qFormat/>
    <w:rsid w:val="00622455"/>
    <w:pPr>
      <w:numPr>
        <w:numId w:val="1"/>
      </w:numPr>
      <w:tabs>
        <w:tab w:val="left" w:pos="567"/>
      </w:tabs>
      <w:spacing w:before="60" w:after="60"/>
      <w:ind w:left="924" w:hanging="357"/>
      <w:contextualSpacing w:val="0"/>
    </w:pPr>
  </w:style>
  <w:style w:type="paragraph" w:customStyle="1" w:styleId="Lastbullet">
    <w:name w:val="Last bullet"/>
    <w:basedOn w:val="Bullets"/>
    <w:qFormat/>
    <w:rsid w:val="00622455"/>
    <w:pPr>
      <w:spacing w:after="240"/>
    </w:pPr>
  </w:style>
  <w:style w:type="character" w:customStyle="1" w:styleId="Bold">
    <w:name w:val="Bold"/>
    <w:basedOn w:val="Strong"/>
    <w:uiPriority w:val="1"/>
    <w:qFormat/>
    <w:rsid w:val="00622455"/>
    <w:rPr>
      <w:b/>
      <w:bCs/>
    </w:rPr>
  </w:style>
  <w:style w:type="character" w:styleId="BookTitle">
    <w:name w:val="Book Title"/>
    <w:uiPriority w:val="33"/>
    <w:qFormat/>
    <w:rsid w:val="00AE3AC0"/>
    <w:rPr>
      <w:i/>
      <w:i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AE3A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C4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0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09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0903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903"/>
    <w:rPr>
      <w:rFonts w:ascii="Arial" w:hAnsi="Arial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D63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Revision">
    <w:name w:val="Revision"/>
    <w:hidden/>
    <w:uiPriority w:val="99"/>
    <w:semiHidden/>
    <w:rsid w:val="001E79CE"/>
    <w:pPr>
      <w:spacing w:after="0" w:line="240" w:lineRule="auto"/>
    </w:pPr>
    <w:rPr>
      <w:rFonts w:ascii="Arial" w:hAnsi="Arial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drr.ag.gov.au/" TargetMode="External"/><Relationship Id="rId13" Type="http://schemas.openxmlformats.org/officeDocument/2006/relationships/hyperlink" Target="https://fdrr.ag.gov.a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drr.ag.gov.au/" TargetMode="External"/><Relationship Id="rId12" Type="http://schemas.openxmlformats.org/officeDocument/2006/relationships/hyperlink" Target="https://fdrr.ag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milyrelationships.gov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servicesaustralia.gov.au/contact-child-support?context=641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rvicesaustralia.gov.au/contact-child-support?context=64107" TargetMode="External"/><Relationship Id="rId14" Type="http://schemas.openxmlformats.org/officeDocument/2006/relationships/hyperlink" Target="https://www.servicesaustralia.gov.a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ដំណោះស្រាយវិវាទគ្រួសារ</dc:title>
  <dc:subject/>
  <dc:creator/>
  <cp:keywords/>
  <cp:lastModifiedBy/>
  <cp:revision>1</cp:revision>
  <dcterms:created xsi:type="dcterms:W3CDTF">2025-07-24T22:53:00Z</dcterms:created>
  <dcterms:modified xsi:type="dcterms:W3CDTF">2025-07-24T22:53:00Z</dcterms:modified>
</cp:coreProperties>
</file>